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C0ECC" w14:textId="77777777" w:rsidR="00C969BE" w:rsidRPr="0022384A" w:rsidRDefault="00C969BE" w:rsidP="00C969BE">
      <w:pPr>
        <w:rPr>
          <w:rFonts w:ascii="Outfit" w:hAnsi="Outfit"/>
          <w:b/>
          <w:bCs/>
          <w:sz w:val="32"/>
          <w:szCs w:val="32"/>
        </w:rPr>
      </w:pPr>
      <w:r>
        <w:rPr>
          <w:rFonts w:ascii="Outfit" w:hAnsi="Outfit"/>
          <w:b/>
          <w:bCs/>
          <w:sz w:val="32"/>
          <w:szCs w:val="32"/>
          <w:lang w:val="gd"/>
        </w:rPr>
        <w:t>Cothroman airson bogadh Gàidhlig aig Sgoil an t-Òib</w:t>
      </w:r>
    </w:p>
    <w:p w14:paraId="21CA3F87" w14:textId="77777777" w:rsidR="00C969BE" w:rsidRPr="00C969BE" w:rsidRDefault="00C969BE" w:rsidP="00C969BE">
      <w:pPr>
        <w:rPr>
          <w:rFonts w:ascii="Outfit" w:hAnsi="Outfit"/>
          <w:b/>
          <w:bCs/>
        </w:rPr>
      </w:pPr>
    </w:p>
    <w:p w14:paraId="27596FDA" w14:textId="77777777" w:rsidR="00C969BE" w:rsidRPr="0022384A" w:rsidRDefault="00C969BE" w:rsidP="00C969BE">
      <w:pPr>
        <w:rPr>
          <w:rFonts w:ascii="Outfit" w:hAnsi="Outfit"/>
          <w:b/>
          <w:bCs/>
          <w:sz w:val="32"/>
          <w:szCs w:val="32"/>
        </w:rPr>
      </w:pPr>
      <w:r>
        <w:rPr>
          <w:rFonts w:ascii="Outfit" w:hAnsi="Outfit"/>
          <w:b/>
          <w:bCs/>
          <w:sz w:val="32"/>
          <w:szCs w:val="32"/>
          <w:lang w:val="gd"/>
        </w:rPr>
        <w:t>Fluent Futures aig Sgoil an t-Òib</w:t>
      </w:r>
    </w:p>
    <w:p w14:paraId="15732B4D" w14:textId="77777777" w:rsidR="00C969BE" w:rsidRPr="00C969BE" w:rsidRDefault="00C969BE" w:rsidP="00C969BE">
      <w:pPr>
        <w:rPr>
          <w:rFonts w:ascii="Outfit" w:hAnsi="Outfit"/>
          <w:b/>
          <w:bCs/>
        </w:rPr>
      </w:pPr>
    </w:p>
    <w:p w14:paraId="2D24D0C5" w14:textId="11556E3F" w:rsidR="00C969BE" w:rsidRPr="00EE741B" w:rsidRDefault="00C969BE" w:rsidP="00C969BE">
      <w:pPr>
        <w:rPr>
          <w:rFonts w:ascii="Outfit" w:hAnsi="Outfit"/>
          <w:sz w:val="28"/>
          <w:szCs w:val="28"/>
          <w:lang w:val="gd"/>
        </w:rPr>
      </w:pPr>
      <w:r>
        <w:rPr>
          <w:rFonts w:ascii="Outfit" w:hAnsi="Outfit"/>
          <w:sz w:val="28"/>
          <w:szCs w:val="28"/>
          <w:lang w:val="gd"/>
        </w:rPr>
        <w:t>’S e sgoil le inbhe Ghàidhlig a th’ ann an Sgoil an t-Òib ann am baile an t-Òib anns na Hearadh. Tha an sgoil a’ tabhann Foghlam Luchd-ionnsachaidh agus Foghlam tro Mheadhan na Gàidhlig. Bidh an t-ùghdarras foghlaim a’ dèanamh cinnteach gu bheil a h-uile pàiste a’ clàradh ann am Foghlam tro Mheadhan na Gàidhlig (FMG) aig a’ bhun-sgoil.</w:t>
      </w:r>
    </w:p>
    <w:p w14:paraId="7869CF7C" w14:textId="77777777" w:rsidR="00C969BE" w:rsidRPr="00EE741B" w:rsidRDefault="00C969BE" w:rsidP="00C969BE">
      <w:pPr>
        <w:rPr>
          <w:rFonts w:ascii="Outfit" w:hAnsi="Outfit"/>
          <w:sz w:val="28"/>
          <w:szCs w:val="28"/>
          <w:lang w:val="gd"/>
        </w:rPr>
      </w:pPr>
    </w:p>
    <w:p w14:paraId="0E49B18D" w14:textId="77777777" w:rsidR="00C969BE" w:rsidRPr="00EE741B" w:rsidRDefault="00C969BE" w:rsidP="00C969BE">
      <w:pPr>
        <w:rPr>
          <w:rFonts w:ascii="Outfit" w:hAnsi="Outfit"/>
          <w:sz w:val="28"/>
          <w:szCs w:val="28"/>
          <w:lang w:val="gd"/>
        </w:rPr>
      </w:pPr>
      <w:r>
        <w:rPr>
          <w:rFonts w:ascii="Outfit" w:hAnsi="Outfit"/>
          <w:sz w:val="28"/>
          <w:szCs w:val="28"/>
          <w:lang w:val="gd"/>
        </w:rPr>
        <w:t>Ma thogras iad, faodaidh pàrantan iarraidh gun clàraich an cuid cloinne ann am Foghlam tro Mheadhan na Beurla aig BS1. Tha solar ro-sgoile Gàidhlig a-mhàin aig an sgoil cuideachd, Sgoil Àraich, far a bheil a h-uile pàiste air am bogadh sa Ghàidhlig.</w:t>
      </w:r>
    </w:p>
    <w:p w14:paraId="3C2D181C" w14:textId="77777777" w:rsidR="00C969BE" w:rsidRPr="00EE741B" w:rsidRDefault="00C969BE" w:rsidP="00C969BE">
      <w:pPr>
        <w:rPr>
          <w:rFonts w:ascii="Outfit" w:hAnsi="Outfit"/>
          <w:sz w:val="28"/>
          <w:szCs w:val="28"/>
          <w:lang w:val="gd"/>
        </w:rPr>
      </w:pPr>
    </w:p>
    <w:p w14:paraId="2902B241" w14:textId="1CD96B76" w:rsidR="00C969BE" w:rsidRPr="00EE741B" w:rsidRDefault="00C969BE" w:rsidP="00C969BE">
      <w:pPr>
        <w:rPr>
          <w:rFonts w:ascii="Outfit" w:hAnsi="Outfit"/>
          <w:sz w:val="28"/>
          <w:szCs w:val="28"/>
          <w:lang w:val="gd"/>
        </w:rPr>
      </w:pPr>
      <w:r>
        <w:rPr>
          <w:rFonts w:ascii="Outfit" w:hAnsi="Outfit"/>
          <w:sz w:val="28"/>
          <w:szCs w:val="28"/>
          <w:lang w:val="gd"/>
        </w:rPr>
        <w:t xml:space="preserve">Aig àm an sgrùdaidh, bha 15 sgoilear air clàr na sgoile. Tha a h-uile pàiste a’ fuireach ann an deichead 5 de </w:t>
      </w:r>
      <w:hyperlink r:id="rId5" w:anchor="/simd2020/BTTTFTT/9/-4.0000/55.9000/" w:history="1">
        <w:r>
          <w:rPr>
            <w:rStyle w:val="Hyperlink"/>
            <w:rFonts w:ascii="Outfit" w:hAnsi="Outfit"/>
            <w:sz w:val="28"/>
            <w:szCs w:val="28"/>
            <w:lang w:val="gd"/>
          </w:rPr>
          <w:t xml:space="preserve">Chlàr-amais Ioma-bhochdainn na h-Alba </w:t>
        </w:r>
      </w:hyperlink>
      <w:r>
        <w:rPr>
          <w:rFonts w:ascii="Outfit" w:hAnsi="Outfit"/>
          <w:sz w:val="28"/>
          <w:szCs w:val="28"/>
          <w:lang w:val="gd"/>
        </w:rPr>
        <w:t> 5.</w:t>
      </w:r>
    </w:p>
    <w:p w14:paraId="677D3769" w14:textId="77777777" w:rsidR="00C969BE" w:rsidRPr="00EE741B" w:rsidRDefault="00C969BE" w:rsidP="00C969BE">
      <w:pPr>
        <w:rPr>
          <w:rFonts w:ascii="Outfit" w:hAnsi="Outfit"/>
          <w:lang w:val="gd"/>
        </w:rPr>
      </w:pPr>
    </w:p>
    <w:p w14:paraId="49C3A224" w14:textId="77777777" w:rsidR="00C969BE" w:rsidRPr="00EE741B" w:rsidRDefault="00C969BE" w:rsidP="00C969BE">
      <w:pPr>
        <w:rPr>
          <w:rFonts w:ascii="Outfit" w:hAnsi="Outfit"/>
          <w:b/>
          <w:bCs/>
          <w:sz w:val="32"/>
          <w:szCs w:val="32"/>
          <w:lang w:val="gd"/>
        </w:rPr>
      </w:pPr>
      <w:r>
        <w:rPr>
          <w:rFonts w:ascii="Outfit" w:hAnsi="Outfit"/>
          <w:b/>
          <w:bCs/>
          <w:sz w:val="32"/>
          <w:szCs w:val="32"/>
          <w:lang w:val="gd"/>
        </w:rPr>
        <w:t>A' chùis leasachaidh</w:t>
      </w:r>
    </w:p>
    <w:p w14:paraId="7E37642E" w14:textId="77777777" w:rsidR="00C969BE" w:rsidRPr="00EE741B" w:rsidRDefault="00C969BE" w:rsidP="00C969BE">
      <w:pPr>
        <w:rPr>
          <w:rFonts w:ascii="Outfit" w:hAnsi="Outfit"/>
          <w:lang w:val="gd"/>
        </w:rPr>
      </w:pPr>
    </w:p>
    <w:p w14:paraId="7130279A" w14:textId="7E50D63A" w:rsidR="00C969BE" w:rsidRPr="00EE741B" w:rsidRDefault="00C969BE" w:rsidP="00C969BE">
      <w:pPr>
        <w:rPr>
          <w:rFonts w:ascii="Outfit" w:hAnsi="Outfit"/>
          <w:sz w:val="28"/>
          <w:szCs w:val="28"/>
          <w:lang w:val="gd"/>
        </w:rPr>
      </w:pPr>
      <w:r>
        <w:rPr>
          <w:rFonts w:ascii="Outfit" w:hAnsi="Outfit"/>
          <w:sz w:val="28"/>
          <w:szCs w:val="28"/>
          <w:lang w:val="gd"/>
        </w:rPr>
        <w:t>Dh’aithnich an luchd-obrach cho cudromach ’s a tha e barrachd chothroman a thoirt do chlann a’ Ghàidhlig a chleachdadh ann an dòighean brìoghmhor taobh a-muigh na seòmar-sgoile. Sheall an luchd-obrach gun robh clann a’ dèanamh deagh adhartas nan ionnsachadh. Ach, chomharraich iad gun robh feum aig clann air barrachd cleachdaidh ann a bhith a’ cur an sgilean cànain Gàidhlig an sàs ann an suidheachaidhean fìor-bheatha gus cuideachadh le bhith a’ leasachadh ceangal làidir ri cultar ionadail, coimhearsnachd agus an àrainneachd nàdarra.</w:t>
      </w:r>
    </w:p>
    <w:p w14:paraId="5F6C27B2" w14:textId="77777777" w:rsidR="00C969BE" w:rsidRPr="00EE741B" w:rsidRDefault="00C969BE" w:rsidP="00C969BE">
      <w:pPr>
        <w:rPr>
          <w:rFonts w:ascii="Outfit" w:hAnsi="Outfit"/>
          <w:sz w:val="28"/>
          <w:szCs w:val="28"/>
          <w:lang w:val="gd"/>
        </w:rPr>
      </w:pPr>
    </w:p>
    <w:p w14:paraId="533BAF1B" w14:textId="77777777" w:rsidR="00C969BE" w:rsidRPr="0022384A" w:rsidRDefault="00C969BE" w:rsidP="00C969BE">
      <w:pPr>
        <w:rPr>
          <w:rFonts w:ascii="Outfit" w:hAnsi="Outfit"/>
          <w:sz w:val="28"/>
          <w:szCs w:val="28"/>
        </w:rPr>
      </w:pPr>
      <w:r>
        <w:rPr>
          <w:rFonts w:ascii="Outfit" w:hAnsi="Outfit"/>
          <w:sz w:val="28"/>
          <w:szCs w:val="28"/>
          <w:lang w:val="gd"/>
        </w:rPr>
        <w:t>Chomharraich an luchd-obrach feum air ceanglaichean a neartachadh le buidhnean Gàidhlig, gnìomhachasan ionadail, buidhnean àrainneachdail, agus buill den choimhearsnachd nas fharsainge. Ann a bhith a’ togail nan compàirteachasan sin, bha an luchd-obrach an dòchas eòlasan ionnsachaidh a chruthachadh a bheireadh taic do bhogadh, a bha buntainneach, inntinneach, agus freumhaichte ann an dualchas sònraichte na sgìre. B’ e am fòcas:</w:t>
      </w:r>
    </w:p>
    <w:p w14:paraId="33B977AD" w14:textId="77777777" w:rsidR="00C969BE" w:rsidRPr="0022384A" w:rsidRDefault="00C969BE" w:rsidP="00C969BE">
      <w:pPr>
        <w:rPr>
          <w:rFonts w:ascii="Outfit" w:hAnsi="Outfit"/>
          <w:sz w:val="28"/>
          <w:szCs w:val="28"/>
        </w:rPr>
      </w:pPr>
    </w:p>
    <w:p w14:paraId="6D30EBA8" w14:textId="77777777" w:rsidR="00C969BE" w:rsidRPr="0022384A" w:rsidRDefault="00C969BE" w:rsidP="00C969BE">
      <w:pPr>
        <w:pStyle w:val="ListParagraph"/>
        <w:numPr>
          <w:ilvl w:val="0"/>
          <w:numId w:val="7"/>
        </w:numPr>
        <w:rPr>
          <w:rFonts w:ascii="Outfit" w:hAnsi="Outfit"/>
          <w:sz w:val="28"/>
          <w:szCs w:val="28"/>
        </w:rPr>
      </w:pPr>
      <w:r>
        <w:rPr>
          <w:rFonts w:ascii="Outfit" w:hAnsi="Outfit"/>
          <w:sz w:val="28"/>
          <w:szCs w:val="28"/>
          <w:lang w:val="gd"/>
        </w:rPr>
        <w:t>misneachd agus fileantachd cloinne sa Ghàidhlig a thogail</w:t>
      </w:r>
    </w:p>
    <w:p w14:paraId="08CD74A3" w14:textId="77777777" w:rsidR="00C969BE" w:rsidRPr="0022384A" w:rsidRDefault="00C969BE" w:rsidP="00C969BE">
      <w:pPr>
        <w:pStyle w:val="ListParagraph"/>
        <w:numPr>
          <w:ilvl w:val="0"/>
          <w:numId w:val="7"/>
        </w:numPr>
        <w:rPr>
          <w:rFonts w:ascii="Outfit" w:hAnsi="Outfit"/>
          <w:sz w:val="28"/>
          <w:szCs w:val="28"/>
        </w:rPr>
      </w:pPr>
      <w:r>
        <w:rPr>
          <w:rFonts w:ascii="Outfit" w:hAnsi="Outfit"/>
          <w:sz w:val="28"/>
          <w:szCs w:val="28"/>
          <w:lang w:val="gd"/>
        </w:rPr>
        <w:t>ionnsachadh a cheangal gu dìreach ris a’ choimhearsnachd, àrainneachd, cultar agus eaconamaidh ionadail.</w:t>
      </w:r>
    </w:p>
    <w:p w14:paraId="4D003435" w14:textId="77777777" w:rsidR="00C969BE" w:rsidRPr="0022384A" w:rsidRDefault="00C969BE" w:rsidP="00C969BE">
      <w:pPr>
        <w:pStyle w:val="ListParagraph"/>
        <w:numPr>
          <w:ilvl w:val="0"/>
          <w:numId w:val="7"/>
        </w:numPr>
        <w:rPr>
          <w:rFonts w:ascii="Outfit" w:hAnsi="Outfit"/>
          <w:sz w:val="28"/>
          <w:szCs w:val="28"/>
        </w:rPr>
      </w:pPr>
      <w:r>
        <w:rPr>
          <w:rFonts w:ascii="Outfit" w:hAnsi="Outfit"/>
          <w:sz w:val="28"/>
          <w:szCs w:val="28"/>
          <w:lang w:val="gd"/>
        </w:rPr>
        <w:t>taic a thoirt do dh’eadar-ghluasadan rèidh agus miannan airson beatha taobh a-muigh na sgoile a thogail</w:t>
      </w:r>
    </w:p>
    <w:p w14:paraId="1BDFA86D" w14:textId="77777777" w:rsidR="00C969BE" w:rsidRPr="0022384A" w:rsidRDefault="00C969BE" w:rsidP="00C969BE">
      <w:pPr>
        <w:pStyle w:val="ListParagraph"/>
        <w:numPr>
          <w:ilvl w:val="0"/>
          <w:numId w:val="7"/>
        </w:numPr>
        <w:rPr>
          <w:rFonts w:ascii="Outfit" w:hAnsi="Outfit"/>
          <w:sz w:val="28"/>
          <w:szCs w:val="28"/>
        </w:rPr>
      </w:pPr>
      <w:r>
        <w:rPr>
          <w:rFonts w:ascii="Outfit" w:hAnsi="Outfit"/>
          <w:sz w:val="28"/>
          <w:szCs w:val="28"/>
          <w:lang w:val="gd"/>
        </w:rPr>
        <w:t>an sgoil a stèidheachadh mar ionad far a bheil cànan, cultar agus seasmhachd a’ soirbheachadh</w:t>
      </w:r>
    </w:p>
    <w:p w14:paraId="5EE48CD7" w14:textId="77777777" w:rsidR="00C969BE" w:rsidRPr="00C969BE" w:rsidRDefault="00C969BE" w:rsidP="00C969BE">
      <w:pPr>
        <w:pStyle w:val="ListParagraph"/>
        <w:rPr>
          <w:rFonts w:ascii="Outfit" w:hAnsi="Outfit"/>
        </w:rPr>
      </w:pPr>
    </w:p>
    <w:p w14:paraId="6E4D28E6" w14:textId="77777777" w:rsidR="00C969BE" w:rsidRPr="00EE741B" w:rsidRDefault="00C969BE" w:rsidP="00C969BE">
      <w:pPr>
        <w:rPr>
          <w:rFonts w:ascii="Outfit" w:hAnsi="Outfit"/>
          <w:b/>
          <w:bCs/>
          <w:sz w:val="32"/>
          <w:szCs w:val="32"/>
          <w:lang w:val="de-DE"/>
        </w:rPr>
      </w:pPr>
      <w:r>
        <w:rPr>
          <w:rFonts w:ascii="Outfit" w:hAnsi="Outfit"/>
          <w:b/>
          <w:bCs/>
          <w:sz w:val="32"/>
          <w:szCs w:val="32"/>
          <w:lang w:val="gd"/>
        </w:rPr>
        <w:t>Na rinn Sgoil an t-Òib</w:t>
      </w:r>
    </w:p>
    <w:p w14:paraId="60E634E8" w14:textId="77777777" w:rsidR="00C969BE" w:rsidRPr="00EE741B" w:rsidRDefault="00C969BE" w:rsidP="00C969BE">
      <w:pPr>
        <w:rPr>
          <w:rFonts w:ascii="Outfit" w:hAnsi="Outfit"/>
          <w:b/>
          <w:bCs/>
          <w:sz w:val="32"/>
          <w:szCs w:val="32"/>
          <w:lang w:val="de-DE"/>
        </w:rPr>
      </w:pPr>
    </w:p>
    <w:p w14:paraId="2126EE73" w14:textId="77777777" w:rsidR="00C969BE" w:rsidRPr="00EE741B" w:rsidRDefault="00C969BE" w:rsidP="00C969BE">
      <w:pPr>
        <w:rPr>
          <w:rFonts w:ascii="Outfit" w:hAnsi="Outfit"/>
          <w:sz w:val="28"/>
          <w:szCs w:val="28"/>
          <w:lang w:val="gd"/>
        </w:rPr>
      </w:pPr>
      <w:r>
        <w:rPr>
          <w:rFonts w:ascii="Outfit" w:hAnsi="Outfit"/>
          <w:sz w:val="28"/>
          <w:szCs w:val="28"/>
          <w:lang w:val="gd"/>
        </w:rPr>
        <w:t>Leasaich an luchd-obrach raon de chompàirteachasan làidir, purpasach le Ionnsachadh is Leasachadh Coimhearsnachd (CLD), Comann Glèidhteachais na Mara, iasgairean ionadail agus oighreachd Loidse nam Borgh gus ionnsachadh cloinne a dhèanamh nas beairtiche, sunnd adhartachadh agus leasachadh na Gàidhlig a neartachadh. Dhealbhaich an luchd-obrach gnìomhachdan compàirteachais gu faiceallach, a’ co-roinn amasan ionnsachaidh ro-làimh. Leig seo le compàirtichean taic ghnìomhach a thoirt do dh’ionnsachadh, adhartas agus fileantachd na cloinne sa Ghàidhlig. Fhuair clann buannachd bho raon farsaing de dh’eòlasan dealbhaichte.</w:t>
      </w:r>
    </w:p>
    <w:p w14:paraId="6D968505" w14:textId="77777777" w:rsidR="00C969BE" w:rsidRPr="00EE741B" w:rsidRDefault="00C969BE" w:rsidP="00C969BE">
      <w:pPr>
        <w:rPr>
          <w:rFonts w:ascii="Outfit" w:hAnsi="Outfit"/>
          <w:sz w:val="28"/>
          <w:szCs w:val="28"/>
          <w:lang w:val="gd"/>
        </w:rPr>
      </w:pPr>
    </w:p>
    <w:p w14:paraId="427A0973" w14:textId="77777777" w:rsidR="00C969BE" w:rsidRPr="00EE741B" w:rsidRDefault="00C969BE" w:rsidP="00C969BE">
      <w:pPr>
        <w:rPr>
          <w:rFonts w:ascii="Outfit" w:hAnsi="Outfit"/>
          <w:sz w:val="28"/>
          <w:szCs w:val="28"/>
          <w:lang w:val="gd"/>
        </w:rPr>
      </w:pPr>
      <w:r>
        <w:rPr>
          <w:rFonts w:ascii="Outfit" w:hAnsi="Outfit"/>
          <w:sz w:val="28"/>
          <w:szCs w:val="28"/>
          <w:lang w:val="gd"/>
        </w:rPr>
        <w:t>Thadhail a’ chlann air bùth na sgìre gach seachdain gus greimean-bìdh a cheannach agus an cuid Gàidhlig a chleachdadh ann an co-theacsa fìor-bheatha sa choimhearsnachd. Bho aois òg, chuidich seo clann gus tuigsinn gun robh adhbhar ann a bhith a’ cleachdadh na Gàidhlig agus am bogadh fhèin sa chànan.</w:t>
      </w:r>
    </w:p>
    <w:p w14:paraId="5EC96BB3" w14:textId="77777777" w:rsidR="00C969BE" w:rsidRPr="00EE741B" w:rsidRDefault="00C969BE" w:rsidP="00C969BE">
      <w:pPr>
        <w:rPr>
          <w:rFonts w:ascii="Outfit" w:hAnsi="Outfit"/>
          <w:sz w:val="28"/>
          <w:szCs w:val="28"/>
          <w:lang w:val="gd"/>
        </w:rPr>
      </w:pPr>
    </w:p>
    <w:p w14:paraId="70359395" w14:textId="77777777" w:rsidR="00C969BE" w:rsidRPr="00EE741B" w:rsidRDefault="00C969BE" w:rsidP="00C969BE">
      <w:pPr>
        <w:rPr>
          <w:rFonts w:ascii="Outfit" w:hAnsi="Outfit"/>
          <w:sz w:val="28"/>
          <w:szCs w:val="28"/>
          <w:lang w:val="gd"/>
        </w:rPr>
      </w:pPr>
      <w:r>
        <w:rPr>
          <w:rFonts w:ascii="Outfit" w:hAnsi="Outfit"/>
          <w:sz w:val="28"/>
          <w:szCs w:val="28"/>
          <w:lang w:val="gd"/>
        </w:rPr>
        <w:t>Bidh a’ chlann a’ comharrachadh thachartasan cultarail a tha a’ taisbeanadh traidiseanan ionadail, mar eisimpleir am Mòd ionadail agus Nàiseanta agus am pròiseact Dìleab. Tha am prògram Dìleab a’ dèanamh cinnteach gu bheil clann ann an Comhairle nan Eilean Siar an sàs ann an taobhan de chànan, cultar, ceòl agus dràma. Tha am prògram seo a’ freagairt gu h-iomchaidh ri eòlasan agus builean a’ Churraicealaim airson Sàr-mhathais. ’S e sgrùdadh domhainn, air a dheagh dhealbhadh a tha seo air prìomh chlachan-mìle ann an eachdraidh na coimhearsnachd.</w:t>
      </w:r>
    </w:p>
    <w:p w14:paraId="526BA800" w14:textId="77777777" w:rsidR="00C969BE" w:rsidRPr="00EE741B" w:rsidRDefault="00C969BE" w:rsidP="00C969BE">
      <w:pPr>
        <w:rPr>
          <w:rFonts w:ascii="Outfit" w:hAnsi="Outfit"/>
          <w:sz w:val="28"/>
          <w:szCs w:val="28"/>
          <w:lang w:val="gd"/>
        </w:rPr>
      </w:pPr>
    </w:p>
    <w:p w14:paraId="0718DEFF" w14:textId="77777777" w:rsidR="00C969BE" w:rsidRPr="00EE741B" w:rsidRDefault="00C969BE" w:rsidP="00C969BE">
      <w:pPr>
        <w:rPr>
          <w:rFonts w:ascii="Outfit" w:hAnsi="Outfit"/>
          <w:sz w:val="28"/>
          <w:szCs w:val="28"/>
          <w:lang w:val="gd"/>
        </w:rPr>
      </w:pPr>
      <w:r>
        <w:rPr>
          <w:rFonts w:ascii="Outfit" w:hAnsi="Outfit"/>
          <w:sz w:val="28"/>
          <w:szCs w:val="28"/>
          <w:lang w:val="gd"/>
        </w:rPr>
        <w:lastRenderedPageBreak/>
        <w:t>Bha pròiseactan àrainneachdail ceangailte ri Amasan Leasachadh Seasmhach nan Dùthchannan Aonaichte. Dh’obraich clann le oighreachd Loidse nam Borgh agus neach-saidheans gus pàirt a ghabhail ann am pròiseact a’ cumail sùil air atharrachadh gnàth-thìde tro bhith a’ tomhas teòthachd anns an raon eadar-thràghaidh. Bha ionnsachadh a-muigh agus seasmhachd air am fighe air feadh a’ churraicealaim, a’ cuideachadh clann gus an dreuchd mar shaoranaich chruinneil a thuigsinn.</w:t>
      </w:r>
    </w:p>
    <w:p w14:paraId="602F8BB1" w14:textId="77777777" w:rsidR="00C969BE" w:rsidRPr="00EE741B" w:rsidRDefault="00C969BE" w:rsidP="00C969BE">
      <w:pPr>
        <w:rPr>
          <w:rFonts w:ascii="Outfit" w:hAnsi="Outfit"/>
          <w:sz w:val="28"/>
          <w:szCs w:val="28"/>
          <w:lang w:val="gd"/>
        </w:rPr>
      </w:pPr>
    </w:p>
    <w:p w14:paraId="1B0EE1D7" w14:textId="77777777" w:rsidR="00C969BE" w:rsidRPr="00EE741B" w:rsidRDefault="00C969BE" w:rsidP="00C969BE">
      <w:pPr>
        <w:rPr>
          <w:rFonts w:ascii="Outfit" w:hAnsi="Outfit"/>
          <w:sz w:val="28"/>
          <w:szCs w:val="28"/>
          <w:lang w:val="gd"/>
        </w:rPr>
      </w:pPr>
      <w:r>
        <w:rPr>
          <w:rFonts w:ascii="Outfit" w:hAnsi="Outfit"/>
          <w:sz w:val="28"/>
          <w:szCs w:val="28"/>
          <w:lang w:val="gd"/>
        </w:rPr>
        <w:t>Gnìomhachdan ionnsachaidh thar-ghinealaich le muinntir na coimhearsnachd. Chuir clann lùth-chleasan cathair-uilne air dòigh airson nan seann daoine anns an dachaigh-chùraim faisg air làimh. Bhruidhinn iad riutha sa Ghàidhlig. Chuidich seo a’ chlann gus meas agus urram a thoirt don ghinealach nas sine, agus aig an aon àm dualchainnt na Gàidhlig ionadail a chumail suas.</w:t>
      </w:r>
    </w:p>
    <w:p w14:paraId="24FAB519" w14:textId="77777777" w:rsidR="00C969BE" w:rsidRPr="00EE741B" w:rsidRDefault="00C969BE" w:rsidP="00C969BE">
      <w:pPr>
        <w:rPr>
          <w:rFonts w:ascii="Outfit" w:hAnsi="Outfit"/>
          <w:sz w:val="28"/>
          <w:szCs w:val="28"/>
          <w:lang w:val="gd"/>
        </w:rPr>
      </w:pPr>
    </w:p>
    <w:p w14:paraId="41023834" w14:textId="77777777" w:rsidR="00C969BE" w:rsidRPr="00EE741B" w:rsidRDefault="00C969BE" w:rsidP="00C969BE">
      <w:pPr>
        <w:rPr>
          <w:rFonts w:ascii="Outfit" w:hAnsi="Outfit"/>
          <w:sz w:val="28"/>
          <w:szCs w:val="28"/>
          <w:lang w:val="gd"/>
        </w:rPr>
      </w:pPr>
      <w:r>
        <w:rPr>
          <w:rFonts w:ascii="Outfit" w:hAnsi="Outfit"/>
          <w:sz w:val="28"/>
          <w:szCs w:val="28"/>
          <w:lang w:val="gd"/>
        </w:rPr>
        <w:t>Pròiseactan rannsachadh dualchais agus taisbeanaidhean a’ comharrachadh eachdraidh ionadail. Tha clann air a bhith ag obair le seann sgoilearan agus luchd-obrach Sgoil an t-Òib gus eachdraidh na sgoile aca a thasgadh tro agallamhan, rannsachadh agus filmichean. Chuidich iad cuideachd le taisbeanadh air leth soirbheachail a nochd air BBC Alba.</w:t>
      </w:r>
    </w:p>
    <w:p w14:paraId="0D32FE9B" w14:textId="77777777" w:rsidR="00C969BE" w:rsidRPr="00EE741B" w:rsidRDefault="00C969BE" w:rsidP="00C969BE">
      <w:pPr>
        <w:rPr>
          <w:rFonts w:ascii="Outfit" w:hAnsi="Outfit"/>
          <w:sz w:val="28"/>
          <w:szCs w:val="28"/>
          <w:lang w:val="gd"/>
        </w:rPr>
      </w:pPr>
    </w:p>
    <w:p w14:paraId="785E405F" w14:textId="3960C073" w:rsidR="00C969BE" w:rsidRPr="00EE741B" w:rsidRDefault="00C969BE" w:rsidP="00C969BE">
      <w:pPr>
        <w:rPr>
          <w:rFonts w:ascii="Outfit" w:hAnsi="Outfit"/>
          <w:sz w:val="28"/>
          <w:szCs w:val="28"/>
          <w:lang w:val="gd"/>
        </w:rPr>
      </w:pPr>
      <w:r>
        <w:rPr>
          <w:rFonts w:ascii="Outfit" w:hAnsi="Outfit"/>
          <w:sz w:val="28"/>
          <w:szCs w:val="28"/>
          <w:lang w:val="gd"/>
        </w:rPr>
        <w:t xml:space="preserve">Bidh luchd-ciùird ionadail, buidhnean leithid </w:t>
      </w:r>
      <w:hyperlink r:id="rId6" w:history="1">
        <w:r>
          <w:rPr>
            <w:rStyle w:val="Hyperlink"/>
            <w:rFonts w:ascii="Outfit" w:hAnsi="Outfit"/>
            <w:sz w:val="28"/>
            <w:szCs w:val="28"/>
            <w:lang w:val="gd"/>
          </w:rPr>
          <w:t>Comunn na Gàidhlig (CNAG)</w:t>
        </w:r>
      </w:hyperlink>
      <w:r>
        <w:rPr>
          <w:rFonts w:ascii="Outfit" w:hAnsi="Outfit"/>
          <w:sz w:val="28"/>
          <w:szCs w:val="28"/>
          <w:lang w:val="gd"/>
        </w:rPr>
        <w:t>, Ionnsachadh is Leasachadh Coimhearsnachd, agus luchd-tadhail eadar-nàiseanta gu cunbhalach a’ co-roinn an sgilean agus an eòlais le clann. Bidh seo a’ togail briathrachas gu math sònraichte cloinne agus a’ cumail suas sgilean agus traidiseanan a tha sònraichte don eilean. Mar eisimpleir, bidh luchd-ciùird ionadail a’ teagasg càradh lìn iasgaich agus a’ dèanamh rudan a’ cleachdadh clò mòr, a tha air a dhèanamh san sgìre. Bidh tidsearan a’ cumail na Gàidhlig aig cridhe chompàirteachasan, a’ toirt taic do dh’fheumalachdan briathrachais, conaltraidh agus eadar-theangachaidh.</w:t>
      </w:r>
    </w:p>
    <w:p w14:paraId="52D861F7" w14:textId="77777777" w:rsidR="00C969BE" w:rsidRPr="00EE741B" w:rsidRDefault="00C969BE" w:rsidP="00C969BE">
      <w:pPr>
        <w:rPr>
          <w:rFonts w:ascii="Outfit" w:hAnsi="Outfit"/>
          <w:sz w:val="28"/>
          <w:szCs w:val="28"/>
          <w:lang w:val="gd"/>
        </w:rPr>
      </w:pPr>
    </w:p>
    <w:p w14:paraId="52331879" w14:textId="77777777" w:rsidR="00C969BE" w:rsidRPr="00EE741B" w:rsidRDefault="00C969BE" w:rsidP="00C969BE">
      <w:pPr>
        <w:rPr>
          <w:rFonts w:ascii="Outfit" w:hAnsi="Outfit"/>
          <w:sz w:val="28"/>
          <w:szCs w:val="28"/>
          <w:lang w:val="gd"/>
        </w:rPr>
      </w:pPr>
      <w:r>
        <w:rPr>
          <w:rFonts w:ascii="Outfit" w:hAnsi="Outfit"/>
          <w:sz w:val="28"/>
          <w:szCs w:val="28"/>
          <w:lang w:val="gd"/>
        </w:rPr>
        <w:t>Mar thoradh air sin, gheibh clann misneachd agus uaill ann an cultar na Gàidhlig, agus bidh iad a’ leasachadh cheanglaichean domhainn ri dualchas na coimhearsnachd. Tha clann a’ faicinn na Gàidhlig mar rud luachmhor an-diugh agus airson cothroman cosnaidh ionadail san àm ri teachd.</w:t>
      </w:r>
    </w:p>
    <w:p w14:paraId="0D3EA856" w14:textId="77777777" w:rsidR="00C969BE" w:rsidRPr="00EE741B" w:rsidRDefault="00C969BE" w:rsidP="00C969BE">
      <w:pPr>
        <w:rPr>
          <w:rFonts w:ascii="Outfit" w:hAnsi="Outfit"/>
          <w:sz w:val="28"/>
          <w:szCs w:val="28"/>
          <w:lang w:val="gd"/>
        </w:rPr>
      </w:pPr>
    </w:p>
    <w:p w14:paraId="37CC9E92" w14:textId="77777777" w:rsidR="00C969BE" w:rsidRPr="0022384A" w:rsidRDefault="00C969BE" w:rsidP="00C969BE">
      <w:pPr>
        <w:rPr>
          <w:rFonts w:ascii="Outfit" w:hAnsi="Outfit"/>
          <w:b/>
          <w:bCs/>
          <w:sz w:val="32"/>
          <w:szCs w:val="32"/>
        </w:rPr>
      </w:pPr>
      <w:r>
        <w:rPr>
          <w:rFonts w:ascii="Outfit" w:hAnsi="Outfit"/>
          <w:b/>
          <w:bCs/>
          <w:sz w:val="32"/>
          <w:szCs w:val="32"/>
          <w:lang w:val="gd"/>
        </w:rPr>
        <w:t>Dè a’ bhuaidh sheasmhach a tha air a bhith ann</w:t>
      </w:r>
    </w:p>
    <w:p w14:paraId="7AA5367D" w14:textId="77777777" w:rsidR="00C969BE" w:rsidRPr="00C969BE" w:rsidRDefault="00C969BE" w:rsidP="00C969BE">
      <w:pPr>
        <w:rPr>
          <w:rFonts w:ascii="Outfit" w:hAnsi="Outfit"/>
          <w:b/>
          <w:bCs/>
        </w:rPr>
      </w:pPr>
    </w:p>
    <w:p w14:paraId="3FEC0AC6" w14:textId="77777777" w:rsidR="00C969BE" w:rsidRPr="00EE741B" w:rsidRDefault="00C969BE" w:rsidP="00C969BE">
      <w:pPr>
        <w:rPr>
          <w:rFonts w:ascii="Outfit" w:hAnsi="Outfit"/>
          <w:sz w:val="28"/>
          <w:szCs w:val="28"/>
          <w:lang w:val="gd"/>
        </w:rPr>
      </w:pPr>
      <w:r>
        <w:rPr>
          <w:rFonts w:ascii="Outfit" w:hAnsi="Outfit"/>
          <w:sz w:val="28"/>
          <w:szCs w:val="28"/>
          <w:lang w:val="gd"/>
        </w:rPr>
        <w:t>Thar ùine, tha luchd-obrach air cultar làidir de Ghàidhlig, compàirteachadh coimhearsnachd, agus ionnsachadh a thogail a tha a’ sgaoileadh taobh a-muigh na sgoile. Tha clann air fàs gu bhith nan luchd-labhairt misneachail sa Ghàidhlig a tha a’ cur luach air an dualchas agus a tha moiteil às an dearbh-aithne ionadail. Tha an dòigh-obrach cho-obrachail seo a’ neartachadh eadar-ghluasaid cloinne agus ag àrdachadh am miannan. Tha e a’ suidheachadh na sgoile mar ionad cultarail a tha freumhaichte ann an dearbh-aithne an eilein. Tha e a’ toirt taic do chlann gus cur gu gnìomhach ri beatha an eilein agus nas fhaide a-muigh.</w:t>
      </w:r>
    </w:p>
    <w:p w14:paraId="5D662F8F" w14:textId="77777777" w:rsidR="00C969BE" w:rsidRPr="00EE741B" w:rsidRDefault="00C969BE" w:rsidP="00C969BE">
      <w:pPr>
        <w:rPr>
          <w:rFonts w:ascii="Outfit" w:hAnsi="Outfit"/>
          <w:sz w:val="28"/>
          <w:szCs w:val="28"/>
          <w:lang w:val="gd"/>
        </w:rPr>
      </w:pPr>
    </w:p>
    <w:p w14:paraId="343B74CA" w14:textId="77777777" w:rsidR="00C969BE" w:rsidRPr="00EE741B" w:rsidRDefault="00C969BE" w:rsidP="00C969BE">
      <w:pPr>
        <w:rPr>
          <w:rFonts w:ascii="Outfit" w:hAnsi="Outfit"/>
          <w:sz w:val="28"/>
          <w:szCs w:val="28"/>
          <w:lang w:val="gd"/>
        </w:rPr>
      </w:pPr>
      <w:r>
        <w:rPr>
          <w:rFonts w:ascii="Outfit" w:hAnsi="Outfit"/>
          <w:sz w:val="28"/>
          <w:szCs w:val="28"/>
          <w:lang w:val="gd"/>
        </w:rPr>
        <w:t>Tha feallsanachd làidir na Gàidhlig na bunait airson obair na sgoile. Tha luchd-obrach a’ dèanamh cinnteach à co-obrachadh cunbhalach le buidhnean Gàidhlig agus luchd-labhairt coimhearsnachd. Tha fileantachd cloinne ann an sgilean cànain, am misneachd agus uaill sa Ghàidhlig air a dhol am meud gu mòr. Tha pròiseactan tar-ghinealach agus gnìomhachdan dualchais a’ toirt taic do thasgadh cultarail, a’ cuideachadh le bhith a’ dìon sgeulachdan, dual-chainntean agus traidiseanan ionadail agus aig an aon àm a’ neartachadh dearbh-aithne coimhearsnachd.</w:t>
      </w:r>
    </w:p>
    <w:p w14:paraId="67FC3C2D" w14:textId="77777777" w:rsidR="00C969BE" w:rsidRPr="00EE741B" w:rsidRDefault="00C969BE" w:rsidP="00C969BE">
      <w:pPr>
        <w:rPr>
          <w:rFonts w:ascii="Outfit" w:hAnsi="Outfit"/>
          <w:sz w:val="28"/>
          <w:szCs w:val="28"/>
          <w:lang w:val="gd"/>
        </w:rPr>
      </w:pPr>
    </w:p>
    <w:p w14:paraId="529D7F89" w14:textId="77777777" w:rsidR="00C969BE" w:rsidRPr="00EE741B" w:rsidRDefault="00C969BE" w:rsidP="00C969BE">
      <w:pPr>
        <w:rPr>
          <w:rFonts w:ascii="Outfit" w:hAnsi="Outfit"/>
          <w:sz w:val="28"/>
          <w:szCs w:val="28"/>
          <w:lang w:val="gd"/>
        </w:rPr>
      </w:pPr>
      <w:r>
        <w:rPr>
          <w:rFonts w:ascii="Outfit" w:hAnsi="Outfit"/>
          <w:sz w:val="28"/>
          <w:szCs w:val="28"/>
          <w:lang w:val="gd"/>
        </w:rPr>
        <w:t>Tha ceanglaichean dlùth le luchd-obrach Ionnsachadh is Leasachadh Coimhearsnachd agus àrd-sgoile air dèanamh cinnteach à deagh eadar-ghluasad do chlann. Tha taic a thathar a’ toirt seachad rè gluasaid don àrd-sgoil a’ toirt misneachd agus tèarainteachd do chlann a dh’fheumas iad fhad ’s a tha iad a’ gluasad air adhart. Tha compàirteachasan leantainneach le buidhnean àrainneachdail air stiùbhardachd àrainneachdail adhartachadh, a’ brosnachadh cloinne gus pàirt phractaigeach a ghabhail ann an dìon cruth-tìre na sgìre aca.</w:t>
      </w:r>
    </w:p>
    <w:p w14:paraId="7F3287E7" w14:textId="77777777" w:rsidR="00C969BE" w:rsidRPr="00EE741B" w:rsidRDefault="00C969BE" w:rsidP="00C969BE">
      <w:pPr>
        <w:rPr>
          <w:rFonts w:ascii="Outfit" w:hAnsi="Outfit"/>
          <w:sz w:val="28"/>
          <w:szCs w:val="28"/>
          <w:lang w:val="gd"/>
        </w:rPr>
      </w:pPr>
    </w:p>
    <w:p w14:paraId="5094A0A7" w14:textId="77777777" w:rsidR="00C969BE" w:rsidRPr="00EE741B" w:rsidRDefault="00C969BE" w:rsidP="00C969BE">
      <w:pPr>
        <w:rPr>
          <w:rFonts w:ascii="Outfit" w:hAnsi="Outfit"/>
          <w:sz w:val="28"/>
          <w:szCs w:val="28"/>
          <w:lang w:val="gd"/>
        </w:rPr>
      </w:pPr>
      <w:r>
        <w:rPr>
          <w:rFonts w:ascii="Outfit" w:hAnsi="Outfit"/>
          <w:sz w:val="28"/>
          <w:szCs w:val="28"/>
          <w:lang w:val="gd"/>
        </w:rPr>
        <w:t xml:space="preserve">Tha compàirteachadh luchd-obrach na sgoile le luchd-tadhail, proifeiseantaich, luchd-poilitigs agus lìonraidhean cruinneil air an sealladh-beatha a dhèanamh nas fharsainge.  Tha seo air cuideachadh le bhith a’ leudachadh tuigse cloinne air deamocrasaidh, saoranachd, agus cothroman san àm ri teachd. Bidh clann a’ gabhail dreuchdan ceannardais agus uallach le bhith a’ cur air dòigh tachartasan, a’ </w:t>
      </w:r>
      <w:r>
        <w:rPr>
          <w:rFonts w:ascii="Outfit" w:hAnsi="Outfit"/>
          <w:sz w:val="28"/>
          <w:szCs w:val="28"/>
          <w:lang w:val="gd"/>
        </w:rPr>
        <w:lastRenderedPageBreak/>
        <w:t>stiùireadh ghnìomhachdan, agus a’ cur ri taisbeanaidhean. Tha iad a’ leasachadh neo-eisimeileachd agus prìomh sgilean beatha.</w:t>
      </w:r>
    </w:p>
    <w:p w14:paraId="70E40AB2" w14:textId="77777777" w:rsidR="00C969BE" w:rsidRPr="00EE741B" w:rsidRDefault="00C969BE" w:rsidP="00C969BE">
      <w:pPr>
        <w:rPr>
          <w:rFonts w:ascii="Outfit" w:hAnsi="Outfit"/>
          <w:sz w:val="28"/>
          <w:szCs w:val="28"/>
          <w:lang w:val="gd"/>
        </w:rPr>
      </w:pPr>
    </w:p>
    <w:p w14:paraId="777B3B4F" w14:textId="77777777" w:rsidR="00C969BE" w:rsidRPr="00EE741B" w:rsidRDefault="00C969BE" w:rsidP="00C969BE">
      <w:pPr>
        <w:rPr>
          <w:rFonts w:ascii="Outfit" w:hAnsi="Outfit"/>
          <w:sz w:val="28"/>
          <w:szCs w:val="28"/>
          <w:lang w:val="gd"/>
        </w:rPr>
      </w:pPr>
      <w:r>
        <w:rPr>
          <w:rFonts w:ascii="Outfit" w:hAnsi="Outfit"/>
          <w:sz w:val="28"/>
          <w:szCs w:val="28"/>
          <w:lang w:val="gd"/>
        </w:rPr>
        <w:t>Tha Sgoil an t-Òib air a bhith na h-ionad airson co-leanailteachd coimhearsnachd, a’ neartachadh cheanglaichean thar ghinealaichean agus a’ neartachadh luachan cultarail co-roinnte. Bidh fòcas leantainneach air ionnsachadh a-muigh a’ togail seasmhachd, a’ beathachadh meas air nàdar agus a’ teagasg sgilean practaigeach leithid fàs bìdh agus cùram àrainneachdail.</w:t>
      </w:r>
    </w:p>
    <w:p w14:paraId="4D9F2E39" w14:textId="77777777" w:rsidR="00C969BE" w:rsidRPr="00EE741B" w:rsidRDefault="00C969BE" w:rsidP="00C969BE">
      <w:pPr>
        <w:rPr>
          <w:rFonts w:ascii="Outfit" w:hAnsi="Outfit"/>
          <w:sz w:val="28"/>
          <w:szCs w:val="28"/>
          <w:lang w:val="gd"/>
        </w:rPr>
      </w:pPr>
    </w:p>
    <w:p w14:paraId="35EA0843" w14:textId="6EBD2987" w:rsidR="00C969BE" w:rsidRPr="00EE741B" w:rsidRDefault="00C969BE" w:rsidP="00C969BE">
      <w:pPr>
        <w:rPr>
          <w:rFonts w:ascii="Outfit" w:hAnsi="Outfit"/>
          <w:b/>
          <w:bCs/>
          <w:sz w:val="28"/>
          <w:szCs w:val="28"/>
          <w:lang w:val="gd"/>
        </w:rPr>
      </w:pPr>
      <w:r>
        <w:rPr>
          <w:rFonts w:ascii="Outfit" w:hAnsi="Outfit"/>
          <w:sz w:val="28"/>
          <w:szCs w:val="28"/>
          <w:lang w:val="gd"/>
        </w:rPr>
        <w:t>Tha dòigh-obrach ro-innleachdail fhad-ùineach a’ sealltainn mar as urrainn do dh’fhìor chompàirteachasan cànan, cultar, saoranachd agus mothachadh àrainneachdail a neartachadh. Tha buaidh mhaireannach aige air clann, teaghlaichean, agus coimhearsnachd an eilein san fharsaingeachd.</w:t>
      </w:r>
    </w:p>
    <w:p w14:paraId="5C583B12" w14:textId="77777777" w:rsidR="00027C27" w:rsidRPr="00EE741B" w:rsidRDefault="00027C27" w:rsidP="00B561C0">
      <w:pPr>
        <w:rPr>
          <w:rFonts w:ascii="Outfit" w:hAnsi="Outfit"/>
          <w:sz w:val="28"/>
          <w:szCs w:val="28"/>
          <w:lang w:val="gd"/>
        </w:rPr>
      </w:pPr>
    </w:p>
    <w:sectPr w:rsidR="00027C27" w:rsidRPr="00EE741B"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utfit">
    <w:altName w:val="Calibri"/>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FF2736A"/>
    <w:multiLevelType w:val="hybridMultilevel"/>
    <w:tmpl w:val="1D98C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16cid:durableId="1866676078">
    <w:abstractNumId w:val="2"/>
  </w:num>
  <w:num w:numId="2" w16cid:durableId="997882135">
    <w:abstractNumId w:val="0"/>
  </w:num>
  <w:num w:numId="3" w16cid:durableId="959454866">
    <w:abstractNumId w:val="0"/>
  </w:num>
  <w:num w:numId="4" w16cid:durableId="569265846">
    <w:abstractNumId w:val="0"/>
  </w:num>
  <w:num w:numId="5" w16cid:durableId="1171414448">
    <w:abstractNumId w:val="2"/>
  </w:num>
  <w:num w:numId="6" w16cid:durableId="1498572674">
    <w:abstractNumId w:val="0"/>
  </w:num>
  <w:num w:numId="7" w16cid:durableId="128087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9BE"/>
    <w:rsid w:val="00027C27"/>
    <w:rsid w:val="000C0CF4"/>
    <w:rsid w:val="0022384A"/>
    <w:rsid w:val="00281579"/>
    <w:rsid w:val="0029708C"/>
    <w:rsid w:val="00306C61"/>
    <w:rsid w:val="0037582B"/>
    <w:rsid w:val="005162D2"/>
    <w:rsid w:val="00633FCC"/>
    <w:rsid w:val="00857548"/>
    <w:rsid w:val="009B7615"/>
    <w:rsid w:val="009D1A2D"/>
    <w:rsid w:val="00A6604F"/>
    <w:rsid w:val="00B51BDC"/>
    <w:rsid w:val="00B561C0"/>
    <w:rsid w:val="00B773CE"/>
    <w:rsid w:val="00BD60BC"/>
    <w:rsid w:val="00C91823"/>
    <w:rsid w:val="00C969BE"/>
    <w:rsid w:val="00D008AB"/>
    <w:rsid w:val="00E67FE6"/>
    <w:rsid w:val="00EE741B"/>
    <w:rsid w:val="00FA4B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73A6E"/>
  <w15:chartTrackingRefBased/>
  <w15:docId w15:val="{ABD72BA2-6A88-4CD0-B903-368B696E1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C969B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969B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969B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969B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969B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969B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C969BE"/>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C969BE"/>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C969BE"/>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C969BE"/>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C969BE"/>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C969BE"/>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C969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69B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C969B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69BE"/>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C969B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69BE"/>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C969BE"/>
    <w:pPr>
      <w:ind w:left="720"/>
      <w:contextualSpacing/>
    </w:pPr>
  </w:style>
  <w:style w:type="character" w:styleId="IntenseEmphasis">
    <w:name w:val="Intense Emphasis"/>
    <w:basedOn w:val="DefaultParagraphFont"/>
    <w:uiPriority w:val="21"/>
    <w:qFormat/>
    <w:rsid w:val="00C969BE"/>
    <w:rPr>
      <w:i/>
      <w:iCs/>
      <w:color w:val="0F4761" w:themeColor="accent1" w:themeShade="BF"/>
    </w:rPr>
  </w:style>
  <w:style w:type="paragraph" w:styleId="IntenseQuote">
    <w:name w:val="Intense Quote"/>
    <w:basedOn w:val="Normal"/>
    <w:next w:val="Normal"/>
    <w:link w:val="IntenseQuoteChar"/>
    <w:uiPriority w:val="30"/>
    <w:qFormat/>
    <w:rsid w:val="00C96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69BE"/>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C969BE"/>
    <w:rPr>
      <w:b/>
      <w:bCs/>
      <w:smallCaps/>
      <w:color w:val="0F4761" w:themeColor="accent1" w:themeShade="BF"/>
      <w:spacing w:val="5"/>
    </w:rPr>
  </w:style>
  <w:style w:type="character" w:styleId="Hyperlink">
    <w:name w:val="Hyperlink"/>
    <w:basedOn w:val="DefaultParagraphFont"/>
    <w:uiPriority w:val="99"/>
    <w:unhideWhenUsed/>
    <w:rsid w:val="00C969BE"/>
    <w:rPr>
      <w:color w:val="0000FF"/>
      <w:u w:val="single"/>
    </w:rPr>
  </w:style>
  <w:style w:type="character" w:styleId="UnresolvedMention">
    <w:name w:val="Unresolved Mention"/>
    <w:basedOn w:val="DefaultParagraphFont"/>
    <w:uiPriority w:val="99"/>
    <w:semiHidden/>
    <w:unhideWhenUsed/>
    <w:rsid w:val="00C969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nag.org/" TargetMode="External"/><Relationship Id="rId5" Type="http://schemas.openxmlformats.org/officeDocument/2006/relationships/hyperlink" Target="https://simd.sco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1270</Words>
  <Characters>7447</Characters>
  <Application>Microsoft Office Word</Application>
  <DocSecurity>4</DocSecurity>
  <Lines>170</Lines>
  <Paragraphs>28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Cothroman airson bogadh Gàidhlig aig Sgoil an t-Òib</dc:title>
  <dc:subject/>
  <dc:creator>Rachael Moore</dc:creator>
  <cp:keywords/>
  <dc:description/>
  <cp:lastModifiedBy>Jeremy Stevenson</cp:lastModifiedBy>
  <cp:revision>2</cp:revision>
  <dcterms:created xsi:type="dcterms:W3CDTF">2026-01-21T16:16:00Z</dcterms:created>
  <dcterms:modified xsi:type="dcterms:W3CDTF">2026-01-21T16:16:00Z</dcterms:modified>
</cp:coreProperties>
</file>