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AF8E8" w14:textId="028D9BA6" w:rsidR="00027C27" w:rsidRDefault="005D1EFA" w:rsidP="007B7919">
      <w:r>
        <w:rPr>
          <w:noProof/>
        </w:rPr>
        <w:drawing>
          <wp:inline distT="0" distB="0" distL="0" distR="0" wp14:anchorId="791A1353" wp14:editId="4D76A3AB">
            <wp:extent cx="4795200" cy="439200"/>
            <wp:effectExtent l="0" t="0" r="0" b="0"/>
            <wp:docPr id="1830668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00" cy="4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147C7" w14:textId="3252C26A" w:rsidR="0070542A" w:rsidRDefault="0070542A" w:rsidP="0070542A">
      <w:pPr>
        <w:pStyle w:val="Heading1"/>
      </w:pPr>
      <w:bookmarkStart w:id="0" w:name="_Toc222906357"/>
      <w:bookmarkStart w:id="1" w:name="_Toc223697359"/>
      <w:r>
        <w:t>A’ Co-</w:t>
      </w:r>
      <w:proofErr w:type="spellStart"/>
      <w:r>
        <w:t>roinn</w:t>
      </w:r>
      <w:proofErr w:type="spellEnd"/>
      <w:r>
        <w:t xml:space="preserve"> </w:t>
      </w:r>
      <w:proofErr w:type="spellStart"/>
      <w:r>
        <w:t>Cleachdadh</w:t>
      </w:r>
      <w:proofErr w:type="spellEnd"/>
      <w:r>
        <w:t xml:space="preserve"> Air Leth </w:t>
      </w:r>
      <w:proofErr w:type="spellStart"/>
      <w:r>
        <w:t>Èifeachdach</w:t>
      </w:r>
      <w:proofErr w:type="spellEnd"/>
    </w:p>
    <w:p w14:paraId="59F8F920" w14:textId="2BF92198" w:rsidR="007B7919" w:rsidRPr="007B7919" w:rsidRDefault="0070542A" w:rsidP="0070542A">
      <w:pPr>
        <w:pStyle w:val="Heading1"/>
      </w:pPr>
      <w:proofErr w:type="spellStart"/>
      <w:r>
        <w:t>Sgrùdadh</w:t>
      </w:r>
      <w:proofErr w:type="spellEnd"/>
      <w:r>
        <w:t xml:space="preserve"> </w:t>
      </w:r>
      <w:proofErr w:type="spellStart"/>
      <w:r>
        <w:t>Cùise</w:t>
      </w:r>
      <w:bookmarkEnd w:id="0"/>
      <w:bookmarkEnd w:id="1"/>
      <w:proofErr w:type="spellEnd"/>
    </w:p>
    <w:p w14:paraId="3F7A34EA" w14:textId="77DE0AF1" w:rsidR="007B7919" w:rsidRPr="007B7919" w:rsidRDefault="007B7919" w:rsidP="007B7919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360" w:beforeAutospacing="0" w:after="120" w:afterAutospacing="0"/>
        <w:rPr>
          <w:rFonts w:ascii="Outfit" w:eastAsia="Outfit" w:hAnsi="Outfit" w:cs="Outfit"/>
          <w:color w:val="000000"/>
          <w:kern w:val="0"/>
          <w:lang w:eastAsia="en-GB"/>
          <w14:ligatures w14:val="none"/>
        </w:rPr>
      </w:pPr>
    </w:p>
    <w:p w14:paraId="4E4CCB40" w14:textId="1CA0E7B6" w:rsidR="007B7919" w:rsidRDefault="00EF09C4" w:rsidP="007B7919">
      <w:pPr>
        <w:pStyle w:val="Boldtext"/>
        <w:rPr>
          <w:bCs/>
        </w:rPr>
      </w:pPr>
      <w:proofErr w:type="spellStart"/>
      <w:r w:rsidRPr="00EF09C4">
        <w:rPr>
          <w:bCs/>
        </w:rPr>
        <w:t>Thà</w:t>
      </w:r>
      <w:proofErr w:type="spellEnd"/>
      <w:r w:rsidRPr="00EF09C4">
        <w:rPr>
          <w:bCs/>
        </w:rPr>
        <w:t> </w:t>
      </w:r>
      <w:proofErr w:type="spellStart"/>
      <w:r w:rsidRPr="00EF09C4">
        <w:rPr>
          <w:bCs/>
        </w:rPr>
        <w:t>fhoillsicheadh</w:t>
      </w:r>
      <w:proofErr w:type="spellEnd"/>
      <w:r>
        <w:rPr>
          <w:bCs/>
        </w:rPr>
        <w:t xml:space="preserve"> </w:t>
      </w:r>
      <w:r w:rsidR="002360C2">
        <w:rPr>
          <w:bCs/>
        </w:rPr>
        <w:t>23/02/2026</w:t>
      </w:r>
    </w:p>
    <w:p w14:paraId="16E2F737" w14:textId="77777777" w:rsidR="00CB5F27" w:rsidRDefault="00CB5F27" w:rsidP="007B7919">
      <w:pPr>
        <w:pStyle w:val="Boldtext"/>
        <w:rPr>
          <w:bCs/>
        </w:rPr>
      </w:pPr>
    </w:p>
    <w:p w14:paraId="5F7EF121" w14:textId="3C6B2AA4" w:rsidR="00CB5F27" w:rsidRDefault="00CB5F27" w:rsidP="007B7919">
      <w:pPr>
        <w:pStyle w:val="Boldtext"/>
        <w:rPr>
          <w:bCs/>
        </w:rPr>
      </w:pPr>
      <w:proofErr w:type="spellStart"/>
      <w:r w:rsidRPr="00CB5F27">
        <w:rPr>
          <w:bCs/>
        </w:rPr>
        <w:t>Slighe</w:t>
      </w:r>
      <w:proofErr w:type="spellEnd"/>
      <w:r w:rsidRPr="00CB5F27">
        <w:rPr>
          <w:bCs/>
        </w:rPr>
        <w:t xml:space="preserve"> </w:t>
      </w:r>
      <w:proofErr w:type="spellStart"/>
      <w:r w:rsidRPr="00CB5F27">
        <w:rPr>
          <w:bCs/>
        </w:rPr>
        <w:t>na</w:t>
      </w:r>
      <w:proofErr w:type="spellEnd"/>
      <w:r w:rsidRPr="00CB5F27">
        <w:rPr>
          <w:bCs/>
        </w:rPr>
        <w:t xml:space="preserve"> Gàidhlig (</w:t>
      </w:r>
      <w:proofErr w:type="spellStart"/>
      <w:r w:rsidRPr="00CB5F27">
        <w:rPr>
          <w:bCs/>
        </w:rPr>
        <w:t>Luchd-ionnsachaidh</w:t>
      </w:r>
      <w:proofErr w:type="spellEnd"/>
      <w:r w:rsidRPr="00CB5F27">
        <w:rPr>
          <w:bCs/>
        </w:rPr>
        <w:t xml:space="preserve">) </w:t>
      </w:r>
      <w:proofErr w:type="spellStart"/>
      <w:r w:rsidRPr="00CB5F27">
        <w:rPr>
          <w:bCs/>
        </w:rPr>
        <w:t>ann</w:t>
      </w:r>
      <w:proofErr w:type="spellEnd"/>
      <w:r w:rsidRPr="00CB5F27">
        <w:rPr>
          <w:bCs/>
        </w:rPr>
        <w:t xml:space="preserve"> an </w:t>
      </w:r>
      <w:proofErr w:type="spellStart"/>
      <w:r w:rsidRPr="00CB5F27">
        <w:rPr>
          <w:bCs/>
        </w:rPr>
        <w:t>suidheachadh</w:t>
      </w:r>
      <w:proofErr w:type="spellEnd"/>
      <w:r w:rsidRPr="00CB5F27">
        <w:rPr>
          <w:bCs/>
        </w:rPr>
        <w:t xml:space="preserve"> </w:t>
      </w:r>
      <w:proofErr w:type="spellStart"/>
      <w:r w:rsidRPr="00CB5F27">
        <w:rPr>
          <w:bCs/>
        </w:rPr>
        <w:t>tràth-ionnsachaidh</w:t>
      </w:r>
      <w:proofErr w:type="spellEnd"/>
      <w:r w:rsidRPr="00CB5F27">
        <w:rPr>
          <w:bCs/>
        </w:rPr>
        <w:t xml:space="preserve"> is </w:t>
      </w:r>
      <w:proofErr w:type="spellStart"/>
      <w:r w:rsidRPr="00CB5F27">
        <w:rPr>
          <w:bCs/>
        </w:rPr>
        <w:t>cùram</w:t>
      </w:r>
      <w:proofErr w:type="spellEnd"/>
      <w:r w:rsidRPr="00CB5F27">
        <w:rPr>
          <w:bCs/>
        </w:rPr>
        <w:t/>
      </w:r>
      <w:proofErr w:type="spellStart"/>
      <w:r w:rsidRPr="00CB5F27">
        <w:rPr>
          <w:bCs/>
        </w:rPr>
        <w:t>chloinne</w:t>
      </w:r>
      <w:proofErr w:type="spellEnd"/>
    </w:p>
    <w:p w14:paraId="1AF539CC" w14:textId="50573F3B" w:rsidR="00CB5F27" w:rsidRDefault="00CB5F27">
      <w:pPr>
        <w:rPr>
          <w:rFonts w:ascii="Outfit" w:eastAsia="Outfit" w:hAnsi="Outfit" w:cs="Outfit"/>
          <w:b/>
          <w:kern w:val="0"/>
          <w:sz w:val="24"/>
          <w:szCs w:val="24"/>
          <w:lang w:eastAsia="en-GB"/>
          <w14:ligatures w14:val="none"/>
        </w:rPr>
      </w:pPr>
      <w:r>
        <w:br w:type="page"/>
      </w:r>
    </w:p>
    <w:p w14:paraId="3E218836" w14:textId="3FFD9B81" w:rsidR="00CB5F27" w:rsidRDefault="00CB5F27" w:rsidP="00183642">
      <w:pPr>
        <w:pStyle w:val="Heading2"/>
      </w:pPr>
      <w:r w:rsidRPr="00CB5F27">
        <w:lastRenderedPageBreak/>
        <w:t>Co-</w:t>
      </w:r>
      <w:proofErr w:type="spellStart"/>
      <w:r w:rsidRPr="00CB5F27">
        <w:t>theacsa</w:t>
      </w:r>
      <w:proofErr w:type="spellEnd"/>
      <w:r w:rsidRPr="00CB5F27">
        <w:t xml:space="preserve"> an </w:t>
      </w:r>
      <w:proofErr w:type="spellStart"/>
      <w:r w:rsidRPr="00CB5F27">
        <w:t>Ionaid</w:t>
      </w:r>
      <w:proofErr w:type="spellEnd"/>
    </w:p>
    <w:p w14:paraId="619AA9D8" w14:textId="511F1BBE" w:rsidR="007D5310" w:rsidRDefault="007D5310" w:rsidP="007D5310">
      <w:r w:rsidRPr="007D5310">
        <w:t xml:space="preserve">’S e </w:t>
      </w:r>
      <w:proofErr w:type="spellStart"/>
      <w:r w:rsidRPr="007D5310">
        <w:t>suidheachadh</w:t>
      </w:r>
      <w:proofErr w:type="spellEnd"/>
      <w:r w:rsidRPr="007D5310">
        <w:t xml:space="preserve"> </w:t>
      </w:r>
      <w:proofErr w:type="spellStart"/>
      <w:r w:rsidRPr="007D5310">
        <w:t>airson</w:t>
      </w:r>
      <w:proofErr w:type="spellEnd"/>
      <w:r w:rsidRPr="007D5310">
        <w:t xml:space="preserve"> Gàidhlig (</w:t>
      </w:r>
      <w:proofErr w:type="spellStart"/>
      <w:r w:rsidRPr="007D5310">
        <w:t>Luchd-ionnsachaidh</w:t>
      </w:r>
      <w:proofErr w:type="spellEnd"/>
      <w:r w:rsidRPr="007D5310">
        <w:t xml:space="preserve">) a </w:t>
      </w:r>
      <w:proofErr w:type="spellStart"/>
      <w:r w:rsidRPr="007D5310">
        <w:t>th</w:t>
      </w:r>
      <w:proofErr w:type="spellEnd"/>
      <w:r w:rsidRPr="007D5310">
        <w:t xml:space="preserve">’ </w:t>
      </w:r>
      <w:proofErr w:type="spellStart"/>
      <w:r w:rsidRPr="007D5310">
        <w:t>ann</w:t>
      </w:r>
      <w:proofErr w:type="spellEnd"/>
      <w:r w:rsidRPr="007D5310">
        <w:t xml:space="preserve"> an Ionad </w:t>
      </w:r>
      <w:proofErr w:type="spellStart"/>
      <w:r w:rsidRPr="007D5310">
        <w:t>Cùram-chloinne</w:t>
      </w:r>
      <w:proofErr w:type="spellEnd"/>
      <w:r w:rsidRPr="007D5310">
        <w:t xml:space="preserve"> </w:t>
      </w:r>
      <w:proofErr w:type="spellStart"/>
      <w:r w:rsidRPr="007D5310">
        <w:t>Steòrnabhaigh</w:t>
      </w:r>
      <w:proofErr w:type="spellEnd"/>
      <w:r w:rsidRPr="007D5310">
        <w:t xml:space="preserve">, a </w:t>
      </w:r>
      <w:proofErr w:type="spellStart"/>
      <w:r w:rsidRPr="007D5310">
        <w:t>tha</w:t>
      </w:r>
      <w:proofErr w:type="spellEnd"/>
      <w:r w:rsidRPr="007D5310">
        <w:t xml:space="preserve"> </w:t>
      </w:r>
      <w:proofErr w:type="spellStart"/>
      <w:r w:rsidRPr="007D5310">
        <w:t>suidhichte</w:t>
      </w:r>
      <w:proofErr w:type="spellEnd"/>
      <w:r w:rsidRPr="007D5310">
        <w:t xml:space="preserve"> air </w:t>
      </w:r>
      <w:proofErr w:type="spellStart"/>
      <w:r w:rsidRPr="007D5310">
        <w:t>fearann</w:t>
      </w:r>
      <w:proofErr w:type="spellEnd"/>
      <w:r w:rsidRPr="007D5310">
        <w:t xml:space="preserve"> Bun-</w:t>
      </w:r>
      <w:proofErr w:type="spellStart"/>
      <w:r w:rsidRPr="007D5310">
        <w:t>sgoil</w:t>
      </w:r>
      <w:proofErr w:type="spellEnd"/>
      <w:r w:rsidRPr="007D5310">
        <w:t xml:space="preserve"> </w:t>
      </w:r>
      <w:proofErr w:type="spellStart"/>
      <w:r w:rsidRPr="007D5310">
        <w:t>Steòrnabhaigh</w:t>
      </w:r>
      <w:proofErr w:type="spellEnd"/>
      <w:r w:rsidRPr="007D5310">
        <w:t xml:space="preserve"> </w:t>
      </w:r>
      <w:proofErr w:type="spellStart"/>
      <w:r w:rsidRPr="007D5310">
        <w:t>ann</w:t>
      </w:r>
      <w:proofErr w:type="spellEnd"/>
      <w:r w:rsidRPr="007D5310">
        <w:t xml:space="preserve"> an Eilean </w:t>
      </w:r>
      <w:proofErr w:type="spellStart"/>
      <w:r w:rsidRPr="007D5310">
        <w:t>Leòdhais</w:t>
      </w:r>
      <w:proofErr w:type="spellEnd"/>
      <w:r w:rsidRPr="007D5310">
        <w:t xml:space="preserve">. </w:t>
      </w:r>
      <w:proofErr w:type="spellStart"/>
      <w:r w:rsidRPr="007D5310">
        <w:t>Tha</w:t>
      </w:r>
      <w:proofErr w:type="spellEnd"/>
      <w:r w:rsidRPr="007D5310">
        <w:t xml:space="preserve"> an t-Ionad a’ </w:t>
      </w:r>
      <w:proofErr w:type="spellStart"/>
      <w:r w:rsidRPr="007D5310">
        <w:t>toirt</w:t>
      </w:r>
      <w:proofErr w:type="spellEnd"/>
      <w:r w:rsidRPr="007D5310">
        <w:t xml:space="preserve"> </w:t>
      </w:r>
      <w:proofErr w:type="spellStart"/>
      <w:r w:rsidRPr="007D5310">
        <w:t>seachad</w:t>
      </w:r>
      <w:proofErr w:type="spellEnd"/>
      <w:r w:rsidRPr="007D5310">
        <w:t xml:space="preserve"> </w:t>
      </w:r>
      <w:proofErr w:type="spellStart"/>
      <w:r w:rsidRPr="007D5310">
        <w:t>tràth-ionnsachadh</w:t>
      </w:r>
      <w:proofErr w:type="spellEnd"/>
      <w:r w:rsidRPr="007D5310">
        <w:t xml:space="preserve"> is </w:t>
      </w:r>
      <w:proofErr w:type="spellStart"/>
      <w:r w:rsidRPr="007D5310">
        <w:t>cùram-chloinne</w:t>
      </w:r>
      <w:proofErr w:type="spellEnd"/>
      <w:r w:rsidRPr="007D5310">
        <w:t xml:space="preserve"> do </w:t>
      </w:r>
      <w:proofErr w:type="spellStart"/>
      <w:r w:rsidRPr="007D5310">
        <w:t>chloinn</w:t>
      </w:r>
      <w:proofErr w:type="spellEnd"/>
      <w:r w:rsidRPr="007D5310">
        <w:t xml:space="preserve"> </w:t>
      </w:r>
      <w:proofErr w:type="spellStart"/>
      <w:r w:rsidRPr="007D5310">
        <w:t>fo</w:t>
      </w:r>
      <w:proofErr w:type="spellEnd"/>
      <w:r w:rsidRPr="007D5310">
        <w:t xml:space="preserve"> </w:t>
      </w:r>
      <w:proofErr w:type="spellStart"/>
      <w:r w:rsidRPr="007D5310">
        <w:t>aois</w:t>
      </w:r>
      <w:proofErr w:type="spellEnd"/>
      <w:r w:rsidRPr="007D5310">
        <w:t xml:space="preserve"> </w:t>
      </w:r>
      <w:proofErr w:type="spellStart"/>
      <w:r w:rsidRPr="007D5310">
        <w:t>trì</w:t>
      </w:r>
      <w:proofErr w:type="spellEnd"/>
      <w:r w:rsidRPr="007D5310">
        <w:t xml:space="preserve"> </w:t>
      </w:r>
      <w:proofErr w:type="spellStart"/>
      <w:r w:rsidRPr="007D5310">
        <w:t>agus</w:t>
      </w:r>
      <w:proofErr w:type="spellEnd"/>
      <w:r w:rsidRPr="007D5310">
        <w:t xml:space="preserve"> </w:t>
      </w:r>
      <w:proofErr w:type="spellStart"/>
      <w:r w:rsidRPr="007D5310">
        <w:t>tha</w:t>
      </w:r>
      <w:proofErr w:type="spellEnd"/>
      <w:r w:rsidRPr="007D5310">
        <w:t xml:space="preserve"> e </w:t>
      </w:r>
      <w:proofErr w:type="spellStart"/>
      <w:r w:rsidRPr="007D5310">
        <w:t>clàraichte</w:t>
      </w:r>
      <w:proofErr w:type="spellEnd"/>
      <w:r w:rsidRPr="007D5310">
        <w:t xml:space="preserve"> </w:t>
      </w:r>
      <w:proofErr w:type="spellStart"/>
      <w:r w:rsidRPr="007D5310">
        <w:t>airson</w:t>
      </w:r>
      <w:proofErr w:type="spellEnd"/>
      <w:r w:rsidRPr="007D5310">
        <w:t xml:space="preserve"> 40 </w:t>
      </w:r>
      <w:proofErr w:type="spellStart"/>
      <w:r w:rsidRPr="007D5310">
        <w:t>leanabh</w:t>
      </w:r>
      <w:proofErr w:type="spellEnd"/>
      <w:r w:rsidRPr="007D5310">
        <w:t xml:space="preserve"> </w:t>
      </w:r>
      <w:proofErr w:type="spellStart"/>
      <w:r w:rsidRPr="007D5310">
        <w:t>aig</w:t>
      </w:r>
      <w:proofErr w:type="spellEnd"/>
      <w:r w:rsidRPr="007D5310">
        <w:t xml:space="preserve"> </w:t>
      </w:r>
      <w:proofErr w:type="spellStart"/>
      <w:r w:rsidRPr="007D5310">
        <w:t>àm</w:t>
      </w:r>
      <w:proofErr w:type="spellEnd"/>
      <w:r w:rsidRPr="007D5310">
        <w:t xml:space="preserve"> </w:t>
      </w:r>
      <w:proofErr w:type="spellStart"/>
      <w:r w:rsidRPr="007D5310">
        <w:t>sam</w:t>
      </w:r>
      <w:proofErr w:type="spellEnd"/>
      <w:r w:rsidRPr="007D5310">
        <w:t xml:space="preserve"> </w:t>
      </w:r>
      <w:proofErr w:type="spellStart"/>
      <w:r w:rsidRPr="007D5310">
        <w:t>bith</w:t>
      </w:r>
      <w:proofErr w:type="spellEnd"/>
      <w:r w:rsidRPr="007D5310">
        <w:t xml:space="preserve">. </w:t>
      </w:r>
      <w:proofErr w:type="spellStart"/>
      <w:r w:rsidRPr="007D5310">
        <w:t>Aig</w:t>
      </w:r>
      <w:proofErr w:type="spellEnd"/>
      <w:r w:rsidRPr="007D5310">
        <w:t xml:space="preserve"> </w:t>
      </w:r>
      <w:proofErr w:type="spellStart"/>
      <w:r w:rsidRPr="007D5310">
        <w:t>àm</w:t>
      </w:r>
      <w:proofErr w:type="spellEnd"/>
      <w:r w:rsidRPr="007D5310">
        <w:t xml:space="preserve"> an </w:t>
      </w:r>
      <w:proofErr w:type="spellStart"/>
      <w:r w:rsidRPr="007D5310">
        <w:t>sgrùdaidh</w:t>
      </w:r>
      <w:proofErr w:type="spellEnd"/>
      <w:r w:rsidRPr="007D5310">
        <w:t xml:space="preserve">, </w:t>
      </w:r>
      <w:proofErr w:type="spellStart"/>
      <w:r w:rsidRPr="007D5310">
        <w:t>bha</w:t>
      </w:r>
      <w:proofErr w:type="spellEnd"/>
      <w:r w:rsidRPr="007D5310">
        <w:t xml:space="preserve"> a’ </w:t>
      </w:r>
      <w:proofErr w:type="spellStart"/>
      <w:r w:rsidRPr="007D5310">
        <w:t>mhòr-chuid</w:t>
      </w:r>
      <w:proofErr w:type="spellEnd"/>
      <w:r w:rsidRPr="007D5310">
        <w:t xml:space="preserve"> de </w:t>
      </w:r>
      <w:proofErr w:type="spellStart"/>
      <w:r w:rsidRPr="007D5310">
        <w:t>chloinn</w:t>
      </w:r>
      <w:proofErr w:type="spellEnd"/>
      <w:r w:rsidRPr="007D5310">
        <w:t xml:space="preserve"> </w:t>
      </w:r>
      <w:proofErr w:type="spellStart"/>
      <w:r w:rsidRPr="007D5310">
        <w:t>eadar</w:t>
      </w:r>
      <w:proofErr w:type="spellEnd"/>
      <w:r w:rsidRPr="007D5310">
        <w:t xml:space="preserve"> </w:t>
      </w:r>
      <w:proofErr w:type="spellStart"/>
      <w:r w:rsidRPr="007D5310">
        <w:t>dà</w:t>
      </w:r>
      <w:proofErr w:type="spellEnd"/>
      <w:r w:rsidRPr="007D5310">
        <w:t xml:space="preserve"> </w:t>
      </w:r>
      <w:proofErr w:type="spellStart"/>
      <w:r w:rsidRPr="007D5310">
        <w:t>agus</w:t>
      </w:r>
      <w:proofErr w:type="spellEnd"/>
      <w:r w:rsidRPr="007D5310">
        <w:t xml:space="preserve"> </w:t>
      </w:r>
      <w:proofErr w:type="spellStart"/>
      <w:r w:rsidRPr="007D5310">
        <w:t>trì</w:t>
      </w:r>
      <w:proofErr w:type="spellEnd"/>
      <w:r w:rsidRPr="007D5310">
        <w:t xml:space="preserve"> </w:t>
      </w:r>
      <w:proofErr w:type="spellStart"/>
      <w:r w:rsidRPr="007D5310">
        <w:t>bliadhna</w:t>
      </w:r>
      <w:proofErr w:type="spellEnd"/>
      <w:r w:rsidRPr="007D5310">
        <w:t xml:space="preserve"> a </w:t>
      </w:r>
      <w:proofErr w:type="spellStart"/>
      <w:r w:rsidRPr="007D5310">
        <w:t>dh'aois</w:t>
      </w:r>
      <w:proofErr w:type="spellEnd"/>
      <w:r w:rsidRPr="007D5310">
        <w:t>.</w:t>
      </w:r>
    </w:p>
    <w:p w14:paraId="6DCB5E5D" w14:textId="5C20782E" w:rsidR="00A00CD2" w:rsidRPr="00A00CD2" w:rsidRDefault="002522D8" w:rsidP="00183642">
      <w:pPr>
        <w:pStyle w:val="Heading2"/>
      </w:pPr>
      <w:proofErr w:type="spellStart"/>
      <w:r w:rsidRPr="002522D8">
        <w:t>Lea</w:t>
      </w:r>
      <w:r w:rsidRPr="00183642">
        <w:t>sac</w:t>
      </w:r>
      <w:r w:rsidRPr="002522D8">
        <w:t>hadh</w:t>
      </w:r>
      <w:proofErr w:type="spellEnd"/>
    </w:p>
    <w:p w14:paraId="619997D5" w14:textId="77777777" w:rsidR="004B261B" w:rsidRPr="006E6AE1" w:rsidRDefault="004B261B" w:rsidP="004B261B">
      <w:pPr>
        <w:rPr>
          <w:lang w:val="gd"/>
        </w:rPr>
      </w:pPr>
      <w:r>
        <w:rPr>
          <w:lang w:val="gd"/>
        </w:rPr>
        <w:t xml:space="preserve">Tha </w:t>
      </w:r>
      <w:r>
        <w:rPr>
          <w:color w:val="1E0D03"/>
          <w:lang w:val="gd"/>
        </w:rPr>
        <w:t>a’ Ghàidhlig</w:t>
      </w:r>
      <w:r>
        <w:rPr>
          <w:lang w:val="gd"/>
        </w:rPr>
        <w:t xml:space="preserve"> na pàirt riatanach den chultar agus den dualchas tarsainn Comhairle nan Eilean Siar. Gach bliadhna, bidh clann ann a tha a’ frithealadh na sgoile aig a bheil </w:t>
      </w:r>
      <w:r>
        <w:rPr>
          <w:color w:val="1E0D03"/>
          <w:lang w:val="gd"/>
        </w:rPr>
        <w:t>a’ Ghàidhlig</w:t>
      </w:r>
      <w:r>
        <w:rPr>
          <w:lang w:val="gd"/>
        </w:rPr>
        <w:t xml:space="preserve"> bho thùs, a bharrachd air luchd-ionnsachaidh a tha a’ gluasad air adhart gu suidheachaidhean tro Mheadhan na </w:t>
      </w:r>
      <w:r>
        <w:rPr>
          <w:color w:val="1E0D03"/>
          <w:lang w:val="gd"/>
        </w:rPr>
        <w:t>Gàidhlig</w:t>
      </w:r>
      <w:r>
        <w:rPr>
          <w:lang w:val="gd"/>
        </w:rPr>
        <w:t xml:space="preserve">. Tha Plana </w:t>
      </w:r>
      <w:r>
        <w:rPr>
          <w:color w:val="1E0D03"/>
          <w:lang w:val="gd"/>
        </w:rPr>
        <w:t>Gàidhlig</w:t>
      </w:r>
      <w:r>
        <w:rPr>
          <w:lang w:val="gd"/>
        </w:rPr>
        <w:t xml:space="preserve"> Chomhairle nan Eilean Siar (2023-2028) ag ràdh “</w:t>
      </w:r>
      <w:r>
        <w:rPr>
          <w:i/>
          <w:iCs/>
          <w:lang w:val="gd"/>
        </w:rPr>
        <w:t>Bu chòir do Chomhairle nan Eilean Siar a bhith na choimhearsnachd dà-chànanach gu bunaiteach, anns a bheil an aon dligheachd aig a’ Ghàidhlig agus a’ Bheurla mar chànanan conaltraidh”.</w:t>
      </w:r>
      <w:r>
        <w:rPr>
          <w:lang w:val="gd"/>
        </w:rPr>
        <w:t xml:space="preserve"> Bha luchd-obrach ag aithneachadh cho cudromach ’s a tha e ionnsachadh cànain a leasachadh an dà chuid sa </w:t>
      </w:r>
      <w:r>
        <w:rPr>
          <w:color w:val="1E0D03"/>
          <w:lang w:val="gd"/>
        </w:rPr>
        <w:t>Ghàidhlig</w:t>
      </w:r>
      <w:r>
        <w:rPr>
          <w:lang w:val="gd"/>
        </w:rPr>
        <w:t xml:space="preserve"> agus sa Bheurla. Mar sgioba luchd-obrach a tha sa mhòr-chuid a’ bruidhinn Beurla, dh’aithnich an luchd-obrach gum feumadh iad na sgilean </w:t>
      </w:r>
      <w:r>
        <w:rPr>
          <w:color w:val="1E0D03"/>
          <w:lang w:val="gd"/>
        </w:rPr>
        <w:t>Gàidhlig</w:t>
      </w:r>
      <w:r>
        <w:rPr>
          <w:lang w:val="gd"/>
        </w:rPr>
        <w:t xml:space="preserve"> aca fhèin a leasachadh gus taic a thoirt do dh’ionnsachadh is leasachadh chloinne. </w:t>
      </w:r>
    </w:p>
    <w:p w14:paraId="518EF4A6" w14:textId="77777777" w:rsidR="004B261B" w:rsidRPr="006E6AE1" w:rsidRDefault="004B261B" w:rsidP="004B261B">
      <w:pPr>
        <w:rPr>
          <w:lang w:val="gd"/>
        </w:rPr>
      </w:pPr>
      <w:r>
        <w:rPr>
          <w:lang w:val="gd"/>
        </w:rPr>
        <w:t xml:space="preserve">Dh’aithnich manaidsear an Ionaid gum feumadh dòighean a chomharrachadh gus taic a thoirt do dh’ionnsachadh luchd-obrach </w:t>
      </w:r>
      <w:r>
        <w:rPr>
          <w:lang w:val="gd"/>
        </w:rPr>
        <w:lastRenderedPageBreak/>
        <w:t xml:space="preserve">taobh a-staigh uairean cùmhnantail bunaiteach agus ann an àrainneachd thaiceil. Bha an luchd-obrach dìoghrasach mu dhòighean a lorg air </w:t>
      </w:r>
      <w:r>
        <w:rPr>
          <w:color w:val="1E0D03"/>
          <w:lang w:val="gd"/>
        </w:rPr>
        <w:t>a’ Ghàidhlig</w:t>
      </w:r>
      <w:r>
        <w:rPr>
          <w:lang w:val="gd"/>
        </w:rPr>
        <w:t xml:space="preserve"> a thoirt a-steach don t-suidheachadh le bhith a’ cleachdadh dòigh-obrach àrach ‘aotrom’.</w:t>
      </w:r>
    </w:p>
    <w:p w14:paraId="1A5796AB" w14:textId="191FC759" w:rsidR="002522D8" w:rsidRDefault="00464A24" w:rsidP="00464A24">
      <w:pPr>
        <w:pStyle w:val="Heading2"/>
      </w:pPr>
      <w:r w:rsidRPr="00464A24">
        <w:t xml:space="preserve">Na </w:t>
      </w:r>
      <w:proofErr w:type="spellStart"/>
      <w:r w:rsidRPr="00464A24">
        <w:t>rinn</w:t>
      </w:r>
      <w:proofErr w:type="spellEnd"/>
      <w:r w:rsidRPr="00464A24">
        <w:t xml:space="preserve"> an </w:t>
      </w:r>
      <w:proofErr w:type="spellStart"/>
      <w:r w:rsidRPr="00464A24">
        <w:t>suidheachadh</w:t>
      </w:r>
      <w:proofErr w:type="spellEnd"/>
    </w:p>
    <w:p w14:paraId="08B6E6C1" w14:textId="77777777" w:rsidR="006B04E1" w:rsidRPr="006E6AE1" w:rsidRDefault="006B04E1" w:rsidP="006B04E1">
      <w:pPr>
        <w:rPr>
          <w:rStyle w:val="normaltextrun"/>
          <w:rFonts w:ascii="Outfit" w:eastAsia="Arial" w:hAnsi="Outfit" w:cs="Arial"/>
          <w:szCs w:val="24"/>
          <w:lang w:val="gd"/>
        </w:rPr>
      </w:pPr>
      <w:r>
        <w:rPr>
          <w:lang w:val="gd"/>
        </w:rPr>
        <w:t xml:space="preserve">Dh’obraich manaidsear agus luchd-obrach an Ionaid còmhla gus sealladh co-roinnte a chruthachadh air mar a bhiodh ionnsachadh </w:t>
      </w:r>
      <w:r>
        <w:rPr>
          <w:color w:val="1E0D03"/>
          <w:lang w:val="gd"/>
        </w:rPr>
        <w:t>na Gàidhlig</w:t>
      </w:r>
      <w:r>
        <w:rPr>
          <w:lang w:val="gd"/>
        </w:rPr>
        <w:t xml:space="preserve"> coltach ann an suidheachadh far a bheil Beurla ga bruidhinn sa mhòr-chuid. </w:t>
      </w: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 xml:space="preserve">Chomharraich iad gur e ionnsachadh </w:t>
      </w:r>
      <w:r>
        <w:rPr>
          <w:color w:val="1E0D03"/>
          <w:lang w:val="gd"/>
        </w:rPr>
        <w:t>na Gàidhlig</w:t>
      </w: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 xml:space="preserve"> còmhla ris a’ chloinn an dòigh-obrach as fheàrr gus dèanamh cinnteach gun deidheadh seo a dhèanamh ann an dòigh thaiceil. </w:t>
      </w:r>
    </w:p>
    <w:p w14:paraId="20CEC552" w14:textId="77777777" w:rsidR="006B04E1" w:rsidRPr="006E6AE1" w:rsidRDefault="006B04E1" w:rsidP="006B04E1">
      <w:pPr>
        <w:rPr>
          <w:color w:val="212121"/>
          <w:shd w:val="clear" w:color="auto" w:fill="FFFFFF"/>
          <w:lang w:val="gd"/>
        </w:rPr>
      </w:pPr>
      <w:r>
        <w:rPr>
          <w:color w:val="000000"/>
          <w:shd w:val="clear" w:color="auto" w:fill="FFFFFF"/>
          <w:lang w:val="gd"/>
        </w:rPr>
        <w:t xml:space="preserve">Rannsaich an luchd-obrach raon de ghoireasan </w:t>
      </w:r>
      <w:r>
        <w:rPr>
          <w:color w:val="1E0D03"/>
          <w:lang w:val="gd"/>
        </w:rPr>
        <w:t>Gàidhlig</w:t>
      </w:r>
      <w:r>
        <w:rPr>
          <w:color w:val="000000"/>
          <w:shd w:val="clear" w:color="auto" w:fill="FFFFFF"/>
          <w:lang w:val="gd"/>
        </w:rPr>
        <w:t xml:space="preserve">, an dà chuid clò-bhuailte agus air-loidhne. Thagh iad abairtean làitheil, òrain, rannan, agus cluich-mheur a bha brìoghmhor agus buntainneach don chloinn. </w:t>
      </w:r>
      <w:r>
        <w:rPr>
          <w:color w:val="212121"/>
          <w:shd w:val="clear" w:color="auto" w:fill="FFFFFF"/>
          <w:lang w:val="gd"/>
        </w:rPr>
        <w:t xml:space="preserve">Leig na goireasan seo le luchd-obrach is clann </w:t>
      </w:r>
      <w:r>
        <w:rPr>
          <w:color w:val="1E0D03"/>
          <w:lang w:val="gd"/>
        </w:rPr>
        <w:t>Gàidhlig</w:t>
      </w:r>
      <w:r>
        <w:rPr>
          <w:color w:val="212121"/>
          <w:shd w:val="clear" w:color="auto" w:fill="FFFFFF"/>
          <w:lang w:val="gd"/>
        </w:rPr>
        <w:t xml:space="preserve"> ionnsachadh còmhla tro sheinn agus cleachdadh làitheil a’ chànain.</w:t>
      </w:r>
    </w:p>
    <w:p w14:paraId="1250E107" w14:textId="77777777" w:rsidR="006B04E1" w:rsidRPr="006E6AE1" w:rsidRDefault="006B04E1" w:rsidP="006B04E1">
      <w:pP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</w:pP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 xml:space="preserve">Rinn an luchd-obrach “bòrd-labhairt” eadar-ghnìomhach le abairtean làitheil, agus leabhar òran air-loidhne a chaidh a chruthachadh le luchd-ionnsachaidh </w:t>
      </w:r>
      <w:r>
        <w:rPr>
          <w:color w:val="1E0D03"/>
          <w:lang w:val="gd"/>
        </w:rPr>
        <w:t>na Gàidhlig</w:t>
      </w: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>. Tha</w:t>
      </w:r>
      <w:r>
        <w:rPr>
          <w:rStyle w:val="normaltextrun"/>
          <w:rFonts w:ascii="Outfit" w:hAnsi="Outfit" w:cs="Arial"/>
          <w:color w:val="212121"/>
          <w:szCs w:val="24"/>
          <w:shd w:val="clear" w:color="auto" w:fill="FFFFFF"/>
          <w:lang w:val="gd"/>
        </w:rPr>
        <w:t xml:space="preserve"> seo a’ gabhail a-steach bhidiothan le conaltradh le ainmean-sgrìobhte, faclan, fuaimneachadh agus eadar-theangachaidhean. </w:t>
      </w:r>
      <w:r>
        <w:rPr>
          <w:color w:val="212121"/>
          <w:shd w:val="clear" w:color="auto" w:fill="FFFFFF"/>
          <w:lang w:val="gd"/>
        </w:rPr>
        <w:t>Bidh luchd-obrach agus clann a’ cleachdadh nan goireasan còmhla tron latha. Tha iad sin air an toirt a-steach do chleachdaidhean làitheil agus air an cleachdadh gu nàdarrach rè ghnìomhachdan.</w:t>
      </w:r>
    </w:p>
    <w:p w14:paraId="703B39B6" w14:textId="77777777" w:rsidR="006B04E1" w:rsidRPr="006E6AE1" w:rsidRDefault="006B04E1" w:rsidP="006B04E1">
      <w:pPr>
        <w:rPr>
          <w:rStyle w:val="normaltextrun"/>
          <w:rFonts w:ascii="Outfit" w:hAnsi="Outfit" w:cs="Arial"/>
          <w:color w:val="1A1A1A" w:themeColor="text1"/>
          <w:szCs w:val="24"/>
          <w:lang w:val="gd"/>
        </w:rPr>
      </w:pPr>
      <w:r>
        <w:rPr>
          <w:color w:val="000000"/>
          <w:shd w:val="clear" w:color="auto" w:fill="FFFFFF"/>
          <w:lang w:val="gd"/>
        </w:rPr>
        <w:lastRenderedPageBreak/>
        <w:t xml:space="preserve">Ghabh </w:t>
      </w:r>
      <w:r>
        <w:rPr>
          <w:color w:val="1A1A1A" w:themeColor="text1"/>
          <w:lang w:val="gd"/>
        </w:rPr>
        <w:t xml:space="preserve">luchd-obrach </w:t>
      </w:r>
      <w:r>
        <w:rPr>
          <w:color w:val="000000"/>
          <w:shd w:val="clear" w:color="auto" w:fill="FFFFFF"/>
          <w:lang w:val="gd"/>
        </w:rPr>
        <w:t xml:space="preserve">pàirt ann an clasaichean </w:t>
      </w:r>
      <w:r>
        <w:rPr>
          <w:color w:val="1E0D03"/>
          <w:lang w:val="gd"/>
        </w:rPr>
        <w:t>Gàidhlig</w:t>
      </w:r>
      <w:r>
        <w:rPr>
          <w:color w:val="000000"/>
          <w:shd w:val="clear" w:color="auto" w:fill="FFFFFF"/>
          <w:lang w:val="gd"/>
        </w:rPr>
        <w:t xml:space="preserve"> seachdaineil aig àm neo-chonaltraidh. Chaidh iad sin a lìbhrigeadh ann an com-pàirteachas le luchd-obrach Ionnsachadh is Leasachadh Coimhearsnachd agus tidsear Curraicealam nan Tràth-bhliadhnaichean. </w:t>
      </w: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 xml:space="preserve">Rè nan clasaichean seo chaidh a chomharrachadh gun robh feum aig cuid den luchd-obrach air barrachd taic is dùbhlain gus an cuideachadh le bhith a’ leudachadh an cuid còmhraidh ann an </w:t>
      </w:r>
      <w:r>
        <w:rPr>
          <w:color w:val="1E0D03"/>
          <w:lang w:val="gd"/>
        </w:rPr>
        <w:t>Gàidhlig</w:t>
      </w:r>
      <w:r>
        <w:rPr>
          <w:color w:val="1A1A1A" w:themeColor="text1"/>
          <w:lang w:val="gd"/>
        </w:rPr>
        <w:t>. Gus taic a thoirt don luchd-obrach, chaidh s</w:t>
      </w: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 xml:space="preserve">tòras dhealbhan a chruthachadh a bha a rèir nan cuspairean gach seachdain. </w:t>
      </w:r>
    </w:p>
    <w:p w14:paraId="4DED75FD" w14:textId="77777777" w:rsidR="006B04E1" w:rsidRPr="006E6AE1" w:rsidRDefault="006B04E1" w:rsidP="006B04E1">
      <w:pPr>
        <w:rPr>
          <w:color w:val="000000"/>
          <w:shd w:val="clear" w:color="auto" w:fill="FFFFFF"/>
          <w:lang w:val="gd"/>
        </w:rPr>
      </w:pPr>
      <w:r>
        <w:rPr>
          <w:color w:val="000000"/>
          <w:shd w:val="clear" w:color="auto" w:fill="FFFFFF"/>
          <w:lang w:val="gd"/>
        </w:rPr>
        <w:t xml:space="preserve">Tha bileagan is taisbeanaidhean meadhanach follaiseach gan cleachdadh air feadh phrìomh raointean taobh a-staigh an ionaid. Bidh na bronsnachaidhean lèirsinneach seo a’ brosnachadh luchd-obrach gus barrachd </w:t>
      </w:r>
      <w:r>
        <w:rPr>
          <w:color w:val="1E0D03"/>
          <w:lang w:val="gd"/>
        </w:rPr>
        <w:t>Gàidhlig</w:t>
      </w:r>
      <w:r>
        <w:rPr>
          <w:color w:val="000000"/>
          <w:shd w:val="clear" w:color="auto" w:fill="FFFFFF"/>
          <w:lang w:val="gd"/>
        </w:rPr>
        <w:t xml:space="preserve"> a chleachdadh rè ghnìomhan làitheil</w:t>
      </w:r>
      <w:r>
        <w:rPr>
          <w:rStyle w:val="normaltextrun"/>
          <w:rFonts w:ascii="Outfit" w:hAnsi="Outfit" w:cs="Arial"/>
          <w:color w:val="000000"/>
          <w:szCs w:val="24"/>
          <w:shd w:val="clear" w:color="auto" w:fill="FFFFFF"/>
          <w:lang w:val="gd"/>
        </w:rPr>
        <w:t xml:space="preserve">. </w:t>
      </w:r>
      <w:r>
        <w:rPr>
          <w:color w:val="242424"/>
          <w:lang w:val="gd"/>
        </w:rPr>
        <w:t>Thèid cuspairean bùird-labhairt agus òrain co-cheangailte riutha a cho-roinn le teaghlaichean a’ cleachdadh àrd-ùrlar air-loidhne gus taic a thoirt do dh’ionnsachadh aig an taigh.</w:t>
      </w:r>
    </w:p>
    <w:p w14:paraId="1F3D37FA" w14:textId="50E259F6" w:rsidR="00464A24" w:rsidRDefault="006B04E1" w:rsidP="006B04E1">
      <w:r>
        <w:rPr>
          <w:color w:val="000000"/>
          <w:shd w:val="clear" w:color="auto" w:fill="FFFFFF"/>
          <w:lang w:val="gd"/>
        </w:rPr>
        <w:t xml:space="preserve">Tha luchd-obrach air a h-uile goireas a cheangal gus slighe luchd-ionnsachaidh </w:t>
      </w:r>
      <w:r>
        <w:rPr>
          <w:color w:val="1E0D03"/>
          <w:lang w:val="gd"/>
        </w:rPr>
        <w:t>na Gàidhlig</w:t>
      </w:r>
      <w:r>
        <w:rPr>
          <w:color w:val="000000"/>
          <w:shd w:val="clear" w:color="auto" w:fill="FFFFFF"/>
          <w:lang w:val="gd"/>
        </w:rPr>
        <w:t xml:space="preserve"> a chruthachadh (Crùinn Còmhla le Ionad Chùram-chloinne Steòrnabhaigh). Thèid seo a chleachdadh gu làitheil gus taic a thoirt do dh’ionnsachadh luchd-obrach agus chloinne.</w:t>
      </w:r>
    </w:p>
    <w:p w14:paraId="347175A8" w14:textId="5E3572A7" w:rsidR="00464A24" w:rsidRDefault="00E81A5E" w:rsidP="00260A5F">
      <w:pPr>
        <w:pStyle w:val="Heading2"/>
      </w:pPr>
      <w:r w:rsidRPr="00E81A5E">
        <w:t xml:space="preserve">A’ </w:t>
      </w:r>
      <w:proofErr w:type="spellStart"/>
      <w:r w:rsidRPr="00E81A5E">
        <w:t>Bhuaidh</w:t>
      </w:r>
      <w:proofErr w:type="spellEnd"/>
      <w:r w:rsidRPr="00E81A5E">
        <w:t xml:space="preserve"> </w:t>
      </w:r>
      <w:proofErr w:type="spellStart"/>
      <w:r w:rsidRPr="00E81A5E">
        <w:t>Leantainneach</w:t>
      </w:r>
      <w:proofErr w:type="spellEnd"/>
    </w:p>
    <w:p w14:paraId="7CC416EA" w14:textId="77777777" w:rsidR="00D52FB5" w:rsidRDefault="00D52FB5" w:rsidP="00D52FB5">
      <w:proofErr w:type="spellStart"/>
      <w:r>
        <w:t>Tha</w:t>
      </w:r>
      <w:proofErr w:type="spellEnd"/>
      <w:r>
        <w:t xml:space="preserve"> com-</w:t>
      </w:r>
      <w:proofErr w:type="spellStart"/>
      <w:r>
        <w:t>pàirteachadh</w:t>
      </w:r>
      <w:proofErr w:type="spellEnd"/>
      <w:r>
        <w:t xml:space="preserve"> </w:t>
      </w:r>
      <w:proofErr w:type="spellStart"/>
      <w:r>
        <w:t>luchd-obrach</w:t>
      </w:r>
      <w:proofErr w:type="spellEnd"/>
      <w:r>
        <w:t xml:space="preserve"> </w:t>
      </w:r>
      <w:proofErr w:type="spellStart"/>
      <w:r>
        <w:t>tron</w:t>
      </w:r>
      <w:proofErr w:type="spellEnd"/>
      <w:r>
        <w:t xml:space="preserve"> </w:t>
      </w:r>
      <w:proofErr w:type="spellStart"/>
      <w:r>
        <w:t>leasachadh</w:t>
      </w:r>
      <w:proofErr w:type="spellEnd"/>
      <w:r>
        <w:t xml:space="preserve"> air </w:t>
      </w:r>
      <w:proofErr w:type="spellStart"/>
      <w:r>
        <w:t>slighe</w:t>
      </w:r>
      <w:proofErr w:type="spellEnd"/>
      <w:r>
        <w:t xml:space="preserve"> </w:t>
      </w:r>
      <w:proofErr w:type="spellStart"/>
      <w:r>
        <w:t>luchd-ionnsachaidh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air an </w:t>
      </w:r>
      <w:proofErr w:type="spellStart"/>
      <w:r>
        <w:t>eòlas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tuigse</w:t>
      </w:r>
      <w:proofErr w:type="spellEnd"/>
      <w:r>
        <w:t xml:space="preserve"> air </w:t>
      </w:r>
      <w:proofErr w:type="spellStart"/>
      <w:r>
        <w:t>abairtean</w:t>
      </w:r>
      <w:proofErr w:type="spellEnd"/>
      <w:r>
        <w:t xml:space="preserve"> </w:t>
      </w:r>
      <w:proofErr w:type="spellStart"/>
      <w:r>
        <w:t>làitheil</w:t>
      </w:r>
      <w:proofErr w:type="spellEnd"/>
      <w:r>
        <w:t xml:space="preserve"> </w:t>
      </w:r>
      <w:r>
        <w:lastRenderedPageBreak/>
        <w:t xml:space="preserve">a </w:t>
      </w:r>
      <w:proofErr w:type="spellStart"/>
      <w:r>
        <w:t>mheudachadh</w:t>
      </w:r>
      <w:proofErr w:type="spellEnd"/>
      <w:r>
        <w:t xml:space="preserve">. Mar </w:t>
      </w:r>
      <w:proofErr w:type="spellStart"/>
      <w:r>
        <w:t>thoradh</w:t>
      </w:r>
      <w:proofErr w:type="spellEnd"/>
      <w:r>
        <w:t xml:space="preserve"> air an sin,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misneachaile</w:t>
      </w:r>
      <w:proofErr w:type="spellEnd"/>
      <w:r>
        <w:t xml:space="preserve"> a’ </w:t>
      </w:r>
      <w:proofErr w:type="spellStart"/>
      <w:r>
        <w:t>conaltradh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clann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Ghàidhlig</w:t>
      </w:r>
      <w:proofErr w:type="spellEnd"/>
      <w:r>
        <w:t xml:space="preserve">. </w:t>
      </w:r>
    </w:p>
    <w:p w14:paraId="41390877" w14:textId="77777777" w:rsidR="00D52FB5" w:rsidRDefault="00D52FB5" w:rsidP="00D52FB5">
      <w:proofErr w:type="spellStart"/>
      <w:r>
        <w:t>Bidh</w:t>
      </w:r>
      <w:proofErr w:type="spellEnd"/>
      <w:r>
        <w:t xml:space="preserve"> </w:t>
      </w:r>
      <w:proofErr w:type="spellStart"/>
      <w:r>
        <w:t>clann</w:t>
      </w:r>
      <w:proofErr w:type="spellEnd"/>
      <w:r>
        <w:t xml:space="preserve"> a’ </w:t>
      </w:r>
      <w:proofErr w:type="spellStart"/>
      <w:r>
        <w:t>cluinntinn</w:t>
      </w:r>
      <w:proofErr w:type="spellEnd"/>
      <w:r>
        <w:t xml:space="preserve"> is a’ </w:t>
      </w:r>
      <w:proofErr w:type="spellStart"/>
      <w:r>
        <w:t>faicinn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fad an </w:t>
      </w:r>
      <w:proofErr w:type="spellStart"/>
      <w:r>
        <w:t>latha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sin </w:t>
      </w:r>
      <w:proofErr w:type="spellStart"/>
      <w:r>
        <w:t>follaiseach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dòigh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a’ </w:t>
      </w:r>
      <w:proofErr w:type="spellStart"/>
      <w:r>
        <w:t>freagairt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Gàidhlig </w:t>
      </w:r>
      <w:proofErr w:type="spellStart"/>
      <w:r>
        <w:t>labhairteach</w:t>
      </w:r>
      <w:proofErr w:type="spellEnd"/>
      <w:r>
        <w:t xml:space="preserve">. Mar </w:t>
      </w:r>
      <w:proofErr w:type="spellStart"/>
      <w:r>
        <w:t>eisimpleir</w:t>
      </w:r>
      <w:proofErr w:type="spellEnd"/>
      <w:r>
        <w:t xml:space="preserve">, </w:t>
      </w:r>
      <w:proofErr w:type="spellStart"/>
      <w:r>
        <w:t>bidh</w:t>
      </w:r>
      <w:proofErr w:type="spellEnd"/>
      <w:r>
        <w:t xml:space="preserve"> a’ </w:t>
      </w:r>
      <w:proofErr w:type="spellStart"/>
      <w:r>
        <w:t>chlann</w:t>
      </w:r>
      <w:proofErr w:type="spellEnd"/>
      <w:r>
        <w:t xml:space="preserve"> as </w:t>
      </w:r>
      <w:proofErr w:type="spellStart"/>
      <w:r>
        <w:t>òige</w:t>
      </w:r>
      <w:proofErr w:type="spellEnd"/>
      <w:r>
        <w:t xml:space="preserve"> a’ </w:t>
      </w:r>
      <w:proofErr w:type="spellStart"/>
      <w:r>
        <w:t>freagairt</w:t>
      </w:r>
      <w:proofErr w:type="spellEnd"/>
      <w:r>
        <w:t xml:space="preserve"> le </w:t>
      </w:r>
      <w:proofErr w:type="spellStart"/>
      <w:r>
        <w:t>bhith</w:t>
      </w:r>
      <w:proofErr w:type="spellEnd"/>
      <w:r>
        <w:t xml:space="preserve"> ag </w:t>
      </w:r>
      <w:proofErr w:type="spellStart"/>
      <w:r>
        <w:t>ath-aithris</w:t>
      </w:r>
      <w:proofErr w:type="spellEnd"/>
      <w:r>
        <w:t xml:space="preserve"> </w:t>
      </w:r>
      <w:proofErr w:type="spellStart"/>
      <w:r>
        <w:t>rudan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sgrìobhte</w:t>
      </w:r>
      <w:proofErr w:type="spellEnd"/>
      <w:r>
        <w:t xml:space="preserve"> air </w:t>
      </w:r>
      <w:proofErr w:type="spellStart"/>
      <w:r>
        <w:t>soidhnichean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freagairt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brosnachaidhean</w:t>
      </w:r>
      <w:proofErr w:type="spellEnd"/>
      <w:r>
        <w:t xml:space="preserve"> </w:t>
      </w:r>
      <w:proofErr w:type="spellStart"/>
      <w:r>
        <w:t>òrain</w:t>
      </w:r>
      <w:proofErr w:type="spellEnd"/>
      <w:r>
        <w:t xml:space="preserve"> is </w:t>
      </w:r>
      <w:proofErr w:type="spellStart"/>
      <w:r>
        <w:t>rannan</w:t>
      </w:r>
      <w:proofErr w:type="spellEnd"/>
      <w:r>
        <w:t xml:space="preserve">.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clann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sine a’ </w:t>
      </w:r>
      <w:proofErr w:type="spellStart"/>
      <w:r>
        <w:t>cleachdadh</w:t>
      </w:r>
      <w:proofErr w:type="spellEnd"/>
      <w:r>
        <w:t xml:space="preserve"> </w:t>
      </w:r>
      <w:proofErr w:type="spellStart"/>
      <w:r>
        <w:t>fhaclan</w:t>
      </w:r>
      <w:proofErr w:type="spellEnd"/>
      <w:r>
        <w:t xml:space="preserve">, </w:t>
      </w:r>
      <w:proofErr w:type="spellStart"/>
      <w:r>
        <w:t>abairtean</w:t>
      </w:r>
      <w:proofErr w:type="spellEnd"/>
      <w:r>
        <w:t xml:space="preserve">, </w:t>
      </w:r>
      <w:proofErr w:type="spellStart"/>
      <w:r>
        <w:t>òrain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rannan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fèin-ghluasadach</w:t>
      </w:r>
      <w:proofErr w:type="spellEnd"/>
      <w:r>
        <w:t xml:space="preserve"> </w:t>
      </w:r>
      <w:proofErr w:type="spellStart"/>
      <w:r>
        <w:t>tron</w:t>
      </w:r>
      <w:proofErr w:type="spellEnd"/>
      <w:r>
        <w:t xml:space="preserve"> </w:t>
      </w:r>
      <w:proofErr w:type="spellStart"/>
      <w:r>
        <w:t>latha</w:t>
      </w:r>
      <w:proofErr w:type="spellEnd"/>
      <w:r>
        <w:t xml:space="preserve">. </w:t>
      </w:r>
    </w:p>
    <w:p w14:paraId="4DD56894" w14:textId="77777777" w:rsidR="00D52FB5" w:rsidRDefault="00D52FB5" w:rsidP="00D52FB5">
      <w:r>
        <w:t xml:space="preserve">Le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gabhail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dòigh-obrach</w:t>
      </w:r>
      <w:proofErr w:type="spellEnd"/>
      <w:r>
        <w:t xml:space="preserve"> </w:t>
      </w:r>
      <w:proofErr w:type="spellStart"/>
      <w:r>
        <w:t>àraich</w:t>
      </w:r>
      <w:proofErr w:type="spellEnd"/>
      <w:r>
        <w:t xml:space="preserve"> ‘</w:t>
      </w:r>
      <w:proofErr w:type="spellStart"/>
      <w:r>
        <w:t>aotrom</w:t>
      </w:r>
      <w:proofErr w:type="spellEnd"/>
      <w:r>
        <w:t xml:space="preserve">’, </w:t>
      </w:r>
      <w:proofErr w:type="spellStart"/>
      <w:r>
        <w:t>gabhaidh</w:t>
      </w:r>
      <w:proofErr w:type="spellEnd"/>
      <w:r>
        <w:t xml:space="preserve"> </w:t>
      </w:r>
      <w:proofErr w:type="spellStart"/>
      <w:r>
        <w:t>sgilean</w:t>
      </w:r>
      <w:proofErr w:type="spellEnd"/>
      <w:r>
        <w:t xml:space="preserve"> </w:t>
      </w:r>
      <w:proofErr w:type="spellStart"/>
      <w:r>
        <w:t>cànain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air an </w:t>
      </w:r>
      <w:proofErr w:type="spellStart"/>
      <w:r>
        <w:t>deuchainn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àrainneachd</w:t>
      </w:r>
      <w:proofErr w:type="spellEnd"/>
      <w:r>
        <w:t xml:space="preserve"> </w:t>
      </w:r>
      <w:proofErr w:type="spellStart"/>
      <w:r>
        <w:t>shàbhailte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thaiceil</w:t>
      </w:r>
      <w:proofErr w:type="spellEnd"/>
      <w:r>
        <w:t xml:space="preserve">, an </w:t>
      </w:r>
      <w:proofErr w:type="spellStart"/>
      <w:r>
        <w:t>dà</w:t>
      </w:r>
      <w:proofErr w:type="spellEnd"/>
      <w:r>
        <w:t xml:space="preserve">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luchd-obrach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clann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luchd-obrach</w:t>
      </w:r>
      <w:proofErr w:type="spellEnd"/>
      <w:r>
        <w:t xml:space="preserve"> a’ </w:t>
      </w:r>
      <w:proofErr w:type="spellStart"/>
      <w:r>
        <w:t>faireachdainn</w:t>
      </w:r>
      <w:proofErr w:type="spellEnd"/>
      <w:r>
        <w:t xml:space="preserve"> </w:t>
      </w:r>
      <w:proofErr w:type="spellStart"/>
      <w:r>
        <w:t>sàbhailte</w:t>
      </w:r>
      <w:proofErr w:type="spellEnd"/>
      <w:r>
        <w:t xml:space="preserve"> </w:t>
      </w:r>
      <w:proofErr w:type="spellStart"/>
      <w:r>
        <w:t>mearachdan</w:t>
      </w:r>
      <w:proofErr w:type="spellEnd"/>
      <w:r>
        <w:t xml:space="preserve"> a </w:t>
      </w:r>
      <w:proofErr w:type="spellStart"/>
      <w:r>
        <w:t>dhèanamh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taic</w:t>
      </w:r>
      <w:proofErr w:type="spellEnd"/>
      <w:r>
        <w:t xml:space="preserve"> do </w:t>
      </w:r>
      <w:proofErr w:type="spellStart"/>
      <w:r>
        <w:t>chloinn</w:t>
      </w:r>
      <w:proofErr w:type="spellEnd"/>
      <w:r>
        <w:t xml:space="preserve"> </w:t>
      </w:r>
      <w:proofErr w:type="spellStart"/>
      <w:r>
        <w:t>faclan</w:t>
      </w:r>
      <w:proofErr w:type="spellEnd"/>
      <w:r>
        <w:t xml:space="preserve"> is </w:t>
      </w:r>
      <w:proofErr w:type="spellStart"/>
      <w:r>
        <w:t>òrain</w:t>
      </w:r>
      <w:proofErr w:type="spellEnd"/>
      <w:r>
        <w:t xml:space="preserve"> </w:t>
      </w:r>
      <w:proofErr w:type="spellStart"/>
      <w:r>
        <w:t>ùra</w:t>
      </w:r>
      <w:proofErr w:type="spellEnd"/>
      <w:r>
        <w:t xml:space="preserve"> </w:t>
      </w:r>
      <w:proofErr w:type="spellStart"/>
      <w:r>
        <w:t>fheuchainn</w:t>
      </w:r>
      <w:proofErr w:type="spellEnd"/>
      <w:r>
        <w:t xml:space="preserve"> le </w:t>
      </w:r>
      <w:proofErr w:type="spellStart"/>
      <w:r>
        <w:t>misneachd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mothachail</w:t>
      </w:r>
      <w:proofErr w:type="spellEnd"/>
      <w:r>
        <w:t xml:space="preserve"> gum </w:t>
      </w:r>
      <w:proofErr w:type="spellStart"/>
      <w:r>
        <w:t>faodar</w:t>
      </w:r>
      <w:proofErr w:type="spellEnd"/>
      <w:r>
        <w:t xml:space="preserve"> </w:t>
      </w:r>
      <w:proofErr w:type="spellStart"/>
      <w:r>
        <w:t>ionnsachadh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air </w:t>
      </w:r>
      <w:proofErr w:type="spellStart"/>
      <w:r>
        <w:t>mearachdan</w:t>
      </w:r>
      <w:proofErr w:type="spellEnd"/>
      <w:r>
        <w:t xml:space="preserve">. </w:t>
      </w:r>
      <w:proofErr w:type="spellStart"/>
      <w:r>
        <w:t>Leigidh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le </w:t>
      </w:r>
      <w:proofErr w:type="spellStart"/>
      <w:r>
        <w:t>clann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luchd-obrach</w:t>
      </w:r>
      <w:proofErr w:type="spellEnd"/>
      <w:r>
        <w:t xml:space="preserve">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dòigh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taiceil</w:t>
      </w:r>
      <w:proofErr w:type="spellEnd"/>
      <w:r>
        <w:t xml:space="preserve"> dha </w:t>
      </w:r>
      <w:proofErr w:type="spellStart"/>
      <w:r>
        <w:t>chèile</w:t>
      </w:r>
      <w:proofErr w:type="spellEnd"/>
      <w:r>
        <w:t xml:space="preserve">. </w:t>
      </w:r>
    </w:p>
    <w:p w14:paraId="6F68E99E" w14:textId="6D55126F" w:rsidR="00E81A5E" w:rsidRDefault="00D52FB5" w:rsidP="00D52FB5">
      <w:r>
        <w:t xml:space="preserve">Is e </w:t>
      </w:r>
      <w:proofErr w:type="spellStart"/>
      <w:r>
        <w:t>deagh</w:t>
      </w:r>
      <w:proofErr w:type="spellEnd"/>
      <w:r>
        <w:t xml:space="preserve"> </w:t>
      </w:r>
      <w:proofErr w:type="spellStart"/>
      <w:r>
        <w:t>thoradh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aig</w:t>
      </w:r>
      <w:proofErr w:type="spellEnd"/>
      <w:r>
        <w:t xml:space="preserve"> a’ </w:t>
      </w:r>
      <w:proofErr w:type="spellStart"/>
      <w:r>
        <w:t>phròiseact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àrdachadh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àireamh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cloinne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a’ </w:t>
      </w:r>
      <w:proofErr w:type="spellStart"/>
      <w:r>
        <w:t>clàradh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am </w:t>
      </w:r>
      <w:proofErr w:type="spellStart"/>
      <w:r>
        <w:t>Foghlam</w:t>
      </w:r>
      <w:proofErr w:type="spellEnd"/>
      <w:r>
        <w:t xml:space="preserve"> </w:t>
      </w:r>
      <w:proofErr w:type="spellStart"/>
      <w:r>
        <w:t>Meadhan</w:t>
      </w:r>
      <w:proofErr w:type="spellEnd"/>
      <w:r>
        <w:t xml:space="preserve"> Gàidhlig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a’ </w:t>
      </w:r>
      <w:proofErr w:type="spellStart"/>
      <w:r>
        <w:t>gluasad</w:t>
      </w:r>
      <w:proofErr w:type="spellEnd"/>
      <w:r>
        <w:t xml:space="preserve"> air </w:t>
      </w:r>
      <w:proofErr w:type="spellStart"/>
      <w:r>
        <w:t>adhart</w:t>
      </w:r>
      <w:proofErr w:type="spellEnd"/>
      <w:r>
        <w:t xml:space="preserve"> air an </w:t>
      </w:r>
      <w:proofErr w:type="spellStart"/>
      <w:r>
        <w:t>turas</w:t>
      </w:r>
      <w:proofErr w:type="spellEnd"/>
      <w:r>
        <w:t xml:space="preserve"> </w:t>
      </w:r>
      <w:proofErr w:type="spellStart"/>
      <w:r>
        <w:t>ionnsachaidh</w:t>
      </w:r>
      <w:proofErr w:type="spellEnd"/>
      <w:r>
        <w:t xml:space="preserve">.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seisean</w:t>
      </w:r>
      <w:proofErr w:type="spellEnd"/>
      <w:r>
        <w:t xml:space="preserve"> 2025/26, </w:t>
      </w:r>
      <w:proofErr w:type="spellStart"/>
      <w:r>
        <w:t>tha</w:t>
      </w:r>
      <w:proofErr w:type="spellEnd"/>
      <w:r>
        <w:t xml:space="preserve"> a’ </w:t>
      </w:r>
      <w:proofErr w:type="spellStart"/>
      <w:r>
        <w:t>mhòr-chuid</w:t>
      </w:r>
      <w:proofErr w:type="spellEnd"/>
      <w:r>
        <w:t xml:space="preserve"> de </w:t>
      </w:r>
      <w:proofErr w:type="spellStart"/>
      <w:r>
        <w:t>chloinn</w:t>
      </w:r>
      <w:proofErr w:type="spellEnd"/>
      <w:r>
        <w:t xml:space="preserve"> ag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Gàidhlig. </w:t>
      </w:r>
      <w:proofErr w:type="spellStart"/>
      <w:r>
        <w:t>Chaidh</w:t>
      </w:r>
      <w:proofErr w:type="spellEnd"/>
      <w:r>
        <w:t xml:space="preserve"> </w:t>
      </w:r>
      <w:proofErr w:type="spellStart"/>
      <w:r>
        <w:t>slighe</w:t>
      </w:r>
      <w:proofErr w:type="spellEnd"/>
      <w:r>
        <w:t xml:space="preserve"> </w:t>
      </w:r>
      <w:proofErr w:type="spellStart"/>
      <w:r>
        <w:t>luchd-ionnsachaidh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a </w:t>
      </w:r>
      <w:proofErr w:type="spellStart"/>
      <w:r>
        <w:t>cho-roinn</w:t>
      </w:r>
      <w:proofErr w:type="spellEnd"/>
      <w:r>
        <w:t xml:space="preserve"> le </w:t>
      </w:r>
      <w:proofErr w:type="spellStart"/>
      <w:r>
        <w:t>ionadan</w:t>
      </w:r>
      <w:proofErr w:type="spellEnd"/>
      <w:r>
        <w:t xml:space="preserve"> </w:t>
      </w:r>
      <w:proofErr w:type="spellStart"/>
      <w:r>
        <w:t>foghlaim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air </w:t>
      </w:r>
      <w:proofErr w:type="spellStart"/>
      <w:r>
        <w:t>feadh</w:t>
      </w:r>
      <w:proofErr w:type="spellEnd"/>
      <w:r>
        <w:t xml:space="preserve"> Comhairle nan Eilean Siar.</w:t>
      </w:r>
    </w:p>
    <w:p w14:paraId="0F5D09FF" w14:textId="6B9A5A07" w:rsidR="00D52FB5" w:rsidRDefault="00B12E68" w:rsidP="00CE27F6">
      <w:pPr>
        <w:pStyle w:val="Heading2"/>
      </w:pPr>
      <w:proofErr w:type="spellStart"/>
      <w:r w:rsidRPr="00B12E68">
        <w:t>Fiosrachadh</w:t>
      </w:r>
      <w:proofErr w:type="spellEnd"/>
      <w:r w:rsidRPr="00B12E68">
        <w:t xml:space="preserve"> </w:t>
      </w:r>
      <w:proofErr w:type="spellStart"/>
      <w:r w:rsidRPr="00B12E68">
        <w:t>taice</w:t>
      </w:r>
      <w:proofErr w:type="spellEnd"/>
      <w:r w:rsidRPr="00B12E68">
        <w:t xml:space="preserve"> (</w:t>
      </w:r>
      <w:proofErr w:type="spellStart"/>
      <w:r w:rsidRPr="00B12E68">
        <w:t>dealbhan</w:t>
      </w:r>
      <w:proofErr w:type="spellEnd"/>
      <w:r w:rsidRPr="00B12E68">
        <w:t xml:space="preserve">, </w:t>
      </w:r>
      <w:proofErr w:type="spellStart"/>
      <w:r w:rsidRPr="00B12E68">
        <w:t>ìomhaighean</w:t>
      </w:r>
      <w:proofErr w:type="spellEnd"/>
      <w:r w:rsidRPr="00B12E68">
        <w:t xml:space="preserve">, </w:t>
      </w:r>
      <w:proofErr w:type="spellStart"/>
      <w:r w:rsidRPr="00B12E68">
        <w:t>dàta</w:t>
      </w:r>
      <w:proofErr w:type="spellEnd"/>
      <w:r w:rsidRPr="00B12E68">
        <w:t xml:space="preserve">, </w:t>
      </w:r>
      <w:proofErr w:type="spellStart"/>
      <w:r w:rsidRPr="00B12E68">
        <w:t>cuotaichean</w:t>
      </w:r>
      <w:proofErr w:type="spellEnd"/>
      <w:r w:rsidRPr="00B12E68">
        <w:t>)</w:t>
      </w:r>
    </w:p>
    <w:p w14:paraId="210F0268" w14:textId="6DC38187" w:rsidR="0098739A" w:rsidRDefault="0098739A" w:rsidP="004742B8">
      <w:pPr>
        <w:pStyle w:val="HMIEquote"/>
      </w:pPr>
      <w:r>
        <w:lastRenderedPageBreak/>
        <w:t>“</w:t>
      </w:r>
      <w:proofErr w:type="spellStart"/>
      <w:r>
        <w:t>Tha</w:t>
      </w:r>
      <w:proofErr w:type="spellEnd"/>
      <w:r>
        <w:t xml:space="preserve"> </w:t>
      </w:r>
      <w:proofErr w:type="spellStart"/>
      <w:r>
        <w:t>cleachdadh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</w:t>
      </w:r>
      <w:proofErr w:type="spellStart"/>
      <w:r>
        <w:t>tro</w:t>
      </w:r>
      <w:proofErr w:type="spellEnd"/>
      <w:r>
        <w:t xml:space="preserve"> </w:t>
      </w:r>
      <w:proofErr w:type="spellStart"/>
      <w:r>
        <w:t>òrain</w:t>
      </w:r>
      <w:proofErr w:type="spellEnd"/>
      <w:r>
        <w:t xml:space="preserve">, </w:t>
      </w:r>
      <w:proofErr w:type="spellStart"/>
      <w:r>
        <w:t>rannan</w:t>
      </w:r>
      <w:proofErr w:type="spellEnd"/>
      <w:r>
        <w:t xml:space="preserve">, </w:t>
      </w:r>
      <w:proofErr w:type="spellStart"/>
      <w:r>
        <w:t>abairtean</w:t>
      </w:r>
      <w:proofErr w:type="spellEnd"/>
      <w:r>
        <w:t xml:space="preserve"> </w:t>
      </w:r>
      <w:proofErr w:type="spellStart"/>
      <w:r>
        <w:t>goirid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bùird-labhairt</w:t>
      </w:r>
      <w:proofErr w:type="spellEnd"/>
      <w:r>
        <w:t xml:space="preserve"> air </w:t>
      </w:r>
      <w:proofErr w:type="spellStart"/>
      <w:r>
        <w:t>buaidh</w:t>
      </w:r>
      <w:proofErr w:type="spellEnd"/>
      <w:r>
        <w:t xml:space="preserve"> </w:t>
      </w:r>
      <w:proofErr w:type="spellStart"/>
      <w:r>
        <w:t>mhath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air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phàiste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e a’ cur </w:t>
      </w:r>
      <w:proofErr w:type="spellStart"/>
      <w:r>
        <w:t>ris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feuchainn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theagasg</w:t>
      </w:r>
      <w:proofErr w:type="spellEnd"/>
      <w:r>
        <w:t xml:space="preserve"> dha </w:t>
      </w:r>
      <w:proofErr w:type="spellStart"/>
      <w:r>
        <w:t>aig</w:t>
      </w:r>
      <w:proofErr w:type="spellEnd"/>
      <w:r>
        <w:t xml:space="preserve"> an </w:t>
      </w:r>
      <w:proofErr w:type="spellStart"/>
      <w:r>
        <w:t>taigh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a’ </w:t>
      </w:r>
      <w:proofErr w:type="spellStart"/>
      <w:r>
        <w:t>Ghàidhlig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pàirt</w:t>
      </w:r>
      <w:proofErr w:type="spellEnd"/>
      <w:r>
        <w:t xml:space="preserve"> </w:t>
      </w:r>
      <w:proofErr w:type="spellStart"/>
      <w:r>
        <w:t>chudromach</w:t>
      </w:r>
      <w:proofErr w:type="spellEnd"/>
      <w:r>
        <w:t xml:space="preserve"> de a </w:t>
      </w:r>
      <w:proofErr w:type="spellStart"/>
      <w:r>
        <w:t>dhearbh-aithne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de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dearbh-aithne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mar sin </w:t>
      </w:r>
      <w:proofErr w:type="spellStart"/>
      <w:r>
        <w:t>tha</w:t>
      </w:r>
      <w:proofErr w:type="spellEnd"/>
      <w:r>
        <w:t xml:space="preserve"> e </w:t>
      </w:r>
      <w:proofErr w:type="spellStart"/>
      <w:r>
        <w:t>glè</w:t>
      </w:r>
      <w:proofErr w:type="spellEnd"/>
      <w:r>
        <w:t xml:space="preserve"> </w:t>
      </w:r>
      <w:proofErr w:type="spellStart"/>
      <w:r>
        <w:t>chudromach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</w:t>
      </w:r>
      <w:proofErr w:type="spellStart"/>
      <w:r>
        <w:t>fios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cothrom</w:t>
      </w:r>
      <w:proofErr w:type="spellEnd"/>
      <w:r>
        <w:t xml:space="preserve"> </w:t>
      </w:r>
      <w:proofErr w:type="spellStart"/>
      <w:r>
        <w:t>aige</w:t>
      </w:r>
      <w:proofErr w:type="spellEnd"/>
      <w:r>
        <w:t xml:space="preserve"> an </w:t>
      </w:r>
      <w:proofErr w:type="spellStart"/>
      <w:r>
        <w:t>cànan</w:t>
      </w:r>
      <w:proofErr w:type="spellEnd"/>
      <w:r>
        <w:t xml:space="preserve"> a </w:t>
      </w:r>
      <w:proofErr w:type="spellStart"/>
      <w:r>
        <w:t>chleachdadh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chluinntinn</w:t>
      </w:r>
      <w:proofErr w:type="spellEnd"/>
      <w:r>
        <w:t xml:space="preserve"> </w:t>
      </w:r>
      <w:proofErr w:type="spellStart"/>
      <w:r>
        <w:t>aig</w:t>
      </w:r>
      <w:proofErr w:type="spellEnd"/>
      <w:r>
        <w:t xml:space="preserve"> an </w:t>
      </w:r>
      <w:proofErr w:type="spellStart"/>
      <w:r>
        <w:t>sgoil-àraich</w:t>
      </w:r>
      <w:proofErr w:type="spellEnd"/>
      <w:r>
        <w:t>” (</w:t>
      </w:r>
      <w:proofErr w:type="spellStart"/>
      <w:r>
        <w:t>Pàrant</w:t>
      </w:r>
      <w:proofErr w:type="spellEnd"/>
      <w:r>
        <w:t xml:space="preserve">) </w:t>
      </w:r>
    </w:p>
    <w:p w14:paraId="2E8CCB9D" w14:textId="004D17CD" w:rsidR="0098739A" w:rsidRDefault="0098739A" w:rsidP="004742B8">
      <w:pPr>
        <w:pStyle w:val="HMIEquote"/>
      </w:pPr>
      <w:r>
        <w:t>“</w:t>
      </w:r>
      <w:proofErr w:type="spellStart"/>
      <w:r>
        <w:t>Bidh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nighean</w:t>
      </w:r>
      <w:proofErr w:type="spellEnd"/>
      <w:r>
        <w:t xml:space="preserve"> a’ dol </w:t>
      </w:r>
      <w:proofErr w:type="spellStart"/>
      <w:r>
        <w:t>dhan</w:t>
      </w:r>
      <w:proofErr w:type="spellEnd"/>
      <w:r>
        <w:t xml:space="preserve"> </w:t>
      </w:r>
      <w:proofErr w:type="spellStart"/>
      <w:r>
        <w:t>sgoil-àraich</w:t>
      </w:r>
      <w:proofErr w:type="spellEnd"/>
      <w:r>
        <w:t xml:space="preserve"> Gàidhlig an </w:t>
      </w:r>
      <w:proofErr w:type="spellStart"/>
      <w:r>
        <w:t>ath</w:t>
      </w:r>
      <w:proofErr w:type="spellEnd"/>
      <w:r>
        <w:t xml:space="preserve"> </w:t>
      </w:r>
      <w:proofErr w:type="spellStart"/>
      <w:r>
        <w:t>Ghiblean</w:t>
      </w:r>
      <w:proofErr w:type="spellEnd"/>
      <w:r>
        <w:t xml:space="preserve"> </w:t>
      </w:r>
      <w:proofErr w:type="spellStart"/>
      <w:r>
        <w:t>oir</w:t>
      </w:r>
      <w:proofErr w:type="spellEnd"/>
      <w:r>
        <w:t xml:space="preserve"> ’s e </w:t>
      </w:r>
      <w:proofErr w:type="spellStart"/>
      <w:r>
        <w:t>neach-labhairt</w:t>
      </w:r>
      <w:proofErr w:type="spellEnd"/>
      <w:r>
        <w:t xml:space="preserve"> </w:t>
      </w:r>
      <w:proofErr w:type="spellStart"/>
      <w:r>
        <w:t>fileanta</w:t>
      </w:r>
      <w:proofErr w:type="spellEnd"/>
      <w:r>
        <w:t xml:space="preserve"> a </w:t>
      </w:r>
      <w:proofErr w:type="spellStart"/>
      <w:r>
        <w:t>th</w:t>
      </w:r>
      <w:proofErr w:type="spellEnd"/>
      <w:r>
        <w:t xml:space="preserve">’ </w:t>
      </w:r>
      <w:proofErr w:type="spellStart"/>
      <w:r>
        <w:t>annam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air </w:t>
      </w:r>
      <w:proofErr w:type="spellStart"/>
      <w:r>
        <w:t>leth</w:t>
      </w:r>
      <w:proofErr w:type="spellEnd"/>
      <w:r>
        <w:t xml:space="preserve"> </w:t>
      </w:r>
      <w:proofErr w:type="spellStart"/>
      <w:r>
        <w:t>toilichte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Ionad </w:t>
      </w:r>
      <w:proofErr w:type="spellStart"/>
      <w:r>
        <w:t>Cùram-chloinne</w:t>
      </w:r>
      <w:proofErr w:type="spellEnd"/>
      <w:r>
        <w:t xml:space="preserve"> </w:t>
      </w:r>
      <w:proofErr w:type="spellStart"/>
      <w:r>
        <w:t>Steòrnabhaigh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teagasg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</w:t>
      </w:r>
      <w:proofErr w:type="spellStart"/>
      <w:r>
        <w:t>tro</w:t>
      </w:r>
      <w:proofErr w:type="spellEnd"/>
      <w:r>
        <w:t xml:space="preserve"> </w:t>
      </w:r>
      <w:proofErr w:type="spellStart"/>
      <w:r>
        <w:t>bhùird-labhairt</w:t>
      </w:r>
      <w:proofErr w:type="spellEnd"/>
      <w:r>
        <w:t>/</w:t>
      </w:r>
      <w:proofErr w:type="spellStart"/>
      <w:r>
        <w:t>òrain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rannan</w:t>
      </w:r>
      <w:proofErr w:type="spellEnd"/>
      <w:r>
        <w:t xml:space="preserve">. </w:t>
      </w:r>
      <w:proofErr w:type="spellStart"/>
      <w:r>
        <w:t>Cuidichidh</w:t>
      </w:r>
      <w:proofErr w:type="spellEnd"/>
      <w:r>
        <w:t xml:space="preserve"> e </w:t>
      </w:r>
      <w:proofErr w:type="spellStart"/>
      <w:r>
        <w:t>gu</w:t>
      </w:r>
      <w:proofErr w:type="spellEnd"/>
      <w:r>
        <w:t xml:space="preserve"> </w:t>
      </w:r>
      <w:proofErr w:type="spellStart"/>
      <w:r>
        <w:t>mòr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leis an </w:t>
      </w:r>
      <w:proofErr w:type="spellStart"/>
      <w:r>
        <w:t>atharrachadh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Bheurla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Gàidhlig. Is </w:t>
      </w:r>
      <w:proofErr w:type="spellStart"/>
      <w:r>
        <w:t>urrainn</w:t>
      </w:r>
      <w:proofErr w:type="spellEnd"/>
      <w:r>
        <w:t xml:space="preserve"> </w:t>
      </w:r>
      <w:proofErr w:type="spellStart"/>
      <w:r>
        <w:t>dhi</w:t>
      </w:r>
      <w:proofErr w:type="spellEnd"/>
      <w:r>
        <w:t xml:space="preserve"> </w:t>
      </w:r>
      <w:proofErr w:type="spellStart"/>
      <w:r>
        <w:t>cunntas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10, </w:t>
      </w:r>
      <w:proofErr w:type="spellStart"/>
      <w:r>
        <w:t>abairtean</w:t>
      </w:r>
      <w:proofErr w:type="spellEnd"/>
      <w:r>
        <w:t xml:space="preserve"> </w:t>
      </w:r>
      <w:proofErr w:type="spellStart"/>
      <w:r>
        <w:t>bunaiteach</w:t>
      </w:r>
      <w:proofErr w:type="spellEnd"/>
      <w:r>
        <w:t xml:space="preserve"> a </w:t>
      </w:r>
      <w:proofErr w:type="spellStart"/>
      <w:r>
        <w:t>ràdh</w:t>
      </w:r>
      <w:proofErr w:type="spellEnd"/>
      <w:r>
        <w:t xml:space="preserve">/a </w:t>
      </w:r>
      <w:proofErr w:type="spellStart"/>
      <w:r>
        <w:t>thuigsinn</w:t>
      </w:r>
      <w:proofErr w:type="spellEnd"/>
      <w:r>
        <w:t xml:space="preserve"> am </w:t>
      </w:r>
      <w:proofErr w:type="spellStart"/>
      <w:r>
        <w:t>measg</w:t>
      </w:r>
      <w:proofErr w:type="spellEnd"/>
      <w:r>
        <w:t xml:space="preserve"> </w:t>
      </w:r>
      <w:proofErr w:type="spellStart"/>
      <w:r>
        <w:t>rudan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an </w:t>
      </w:r>
      <w:proofErr w:type="spellStart"/>
      <w:r>
        <w:t>luchd-obrach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teagasg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e </w:t>
      </w:r>
      <w:proofErr w:type="spellStart"/>
      <w:r>
        <w:t>mìorbhaileach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ga </w:t>
      </w:r>
      <w:proofErr w:type="spellStart"/>
      <w:r>
        <w:t>cluinntinn</w:t>
      </w:r>
      <w:proofErr w:type="spellEnd"/>
      <w:r>
        <w:t xml:space="preserve"> is </w:t>
      </w:r>
      <w:proofErr w:type="spellStart"/>
      <w:r>
        <w:t>i</w:t>
      </w:r>
      <w:proofErr w:type="spellEnd"/>
      <w:r>
        <w:t xml:space="preserve"> ag </w:t>
      </w:r>
      <w:proofErr w:type="spellStart"/>
      <w:r>
        <w:t>ràdh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seinn</w:t>
      </w:r>
      <w:proofErr w:type="spellEnd"/>
      <w:r>
        <w:t xml:space="preserve"> </w:t>
      </w:r>
      <w:proofErr w:type="spellStart"/>
      <w:r>
        <w:t>rudan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Ghàidhlig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eadhon</w:t>
      </w:r>
      <w:proofErr w:type="spellEnd"/>
      <w:r>
        <w:t xml:space="preserve"> a’ </w:t>
      </w:r>
      <w:proofErr w:type="spellStart"/>
      <w:r>
        <w:t>teagasg</w:t>
      </w:r>
      <w:proofErr w:type="spellEnd"/>
      <w:r>
        <w:t xml:space="preserve"> a h-</w:t>
      </w:r>
      <w:proofErr w:type="spellStart"/>
      <w:r>
        <w:t>athar</w:t>
      </w:r>
      <w:proofErr w:type="spellEnd"/>
      <w:r>
        <w:t>.” (</w:t>
      </w:r>
      <w:proofErr w:type="spellStart"/>
      <w:r>
        <w:t>Pàrant</w:t>
      </w:r>
      <w:proofErr w:type="spellEnd"/>
      <w:r>
        <w:t xml:space="preserve">) </w:t>
      </w:r>
    </w:p>
    <w:p w14:paraId="51CD5D83" w14:textId="77777777" w:rsidR="0098739A" w:rsidRDefault="0098739A" w:rsidP="004742B8">
      <w:pPr>
        <w:pStyle w:val="HMIEquote"/>
      </w:pPr>
      <w:r>
        <w:t>“</w:t>
      </w:r>
      <w:proofErr w:type="spellStart"/>
      <w:r>
        <w:t>Tha</w:t>
      </w:r>
      <w:proofErr w:type="spellEnd"/>
      <w:r>
        <w:t xml:space="preserve"> an </w:t>
      </w:r>
      <w:proofErr w:type="spellStart"/>
      <w:r>
        <w:t>Leabhar-òran</w:t>
      </w:r>
      <w:proofErr w:type="spellEnd"/>
      <w:r>
        <w:t xml:space="preserve"> Gàidhlig a </w:t>
      </w:r>
      <w:proofErr w:type="spellStart"/>
      <w:r>
        <w:t>chaidh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buil</w:t>
      </w:r>
      <w:proofErr w:type="spellEnd"/>
      <w:r>
        <w:t xml:space="preserve"> le </w:t>
      </w:r>
      <w:proofErr w:type="spellStart"/>
      <w:r>
        <w:t>luchd-obrach</w:t>
      </w:r>
      <w:proofErr w:type="spellEnd"/>
      <w:r>
        <w:t xml:space="preserve"> Ionad </w:t>
      </w:r>
      <w:proofErr w:type="spellStart"/>
      <w:r>
        <w:t>Cùram-chloinne</w:t>
      </w:r>
      <w:proofErr w:type="spellEnd"/>
      <w:r>
        <w:t xml:space="preserve"> </w:t>
      </w:r>
      <w:proofErr w:type="spellStart"/>
      <w:r>
        <w:t>Steòrnabhaigh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ghoireas</w:t>
      </w:r>
      <w:proofErr w:type="spellEnd"/>
      <w:r>
        <w:t xml:space="preserve"> </w:t>
      </w:r>
      <w:proofErr w:type="spellStart"/>
      <w:r>
        <w:t>mìorbhaileach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e air a </w:t>
      </w:r>
      <w:proofErr w:type="spellStart"/>
      <w:r>
        <w:t>chleachdadh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latha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ionad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ga </w:t>
      </w:r>
      <w:proofErr w:type="spellStart"/>
      <w:r>
        <w:t>chleachdadh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</w:t>
      </w:r>
      <w:proofErr w:type="spellStart"/>
      <w:r>
        <w:t>chaidh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</w:t>
      </w:r>
      <w:proofErr w:type="spellStart"/>
      <w:r>
        <w:t>aig</w:t>
      </w:r>
      <w:proofErr w:type="spellEnd"/>
      <w:r>
        <w:t xml:space="preserve"> </w:t>
      </w:r>
      <w:proofErr w:type="spellStart"/>
      <w:r>
        <w:t>toiseach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bliadhna</w:t>
      </w:r>
      <w:proofErr w:type="spellEnd"/>
      <w:r>
        <w:t xml:space="preserve">. </w:t>
      </w:r>
      <w:proofErr w:type="spellStart"/>
      <w:r>
        <w:t>Chaidh</w:t>
      </w:r>
      <w:proofErr w:type="spellEnd"/>
      <w:r>
        <w:t xml:space="preserve"> a chur </w:t>
      </w:r>
      <w:proofErr w:type="spellStart"/>
      <w:r>
        <w:t>ri</w:t>
      </w:r>
      <w:proofErr w:type="spellEnd"/>
      <w:r>
        <w:t xml:space="preserve"> </w:t>
      </w:r>
      <w:proofErr w:type="spellStart"/>
      <w:r>
        <w:t>chèile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math le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cleachdadh</w:t>
      </w:r>
      <w:proofErr w:type="spellEnd"/>
      <w:r>
        <w:t xml:space="preserve"> </w:t>
      </w:r>
      <w:proofErr w:type="spellStart"/>
      <w:r>
        <w:t>tòrr</w:t>
      </w:r>
      <w:proofErr w:type="spellEnd"/>
      <w:r>
        <w:t xml:space="preserve"> </w:t>
      </w:r>
      <w:proofErr w:type="spellStart"/>
      <w:r>
        <w:t>òrain</w:t>
      </w:r>
      <w:proofErr w:type="spellEnd"/>
      <w:r>
        <w:t xml:space="preserve"> air a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eòlach</w:t>
      </w:r>
      <w:proofErr w:type="spellEnd"/>
      <w:r>
        <w:t xml:space="preserve"> le </w:t>
      </w:r>
      <w:proofErr w:type="spellStart"/>
      <w:r>
        <w:t>tòrr</w:t>
      </w:r>
      <w:proofErr w:type="spellEnd"/>
      <w:r>
        <w:t xml:space="preserve"> </w:t>
      </w:r>
      <w:proofErr w:type="spellStart"/>
      <w:r>
        <w:t>ath-aithris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Gàidhlig </w:t>
      </w:r>
      <w:proofErr w:type="spellStart"/>
      <w:r>
        <w:t>na</w:t>
      </w:r>
      <w:proofErr w:type="spellEnd"/>
      <w:r>
        <w:t xml:space="preserve"> </w:t>
      </w:r>
      <w:proofErr w:type="spellStart"/>
      <w:r>
        <w:t>cloinne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air </w:t>
      </w:r>
      <w:proofErr w:type="spellStart"/>
      <w:r>
        <w:t>adhart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lastRenderedPageBreak/>
        <w:t>cleachdadh</w:t>
      </w:r>
      <w:proofErr w:type="spellEnd"/>
      <w:r>
        <w:t xml:space="preserve"> an </w:t>
      </w:r>
      <w:proofErr w:type="spellStart"/>
      <w:r>
        <w:t>leabhair</w:t>
      </w:r>
      <w:proofErr w:type="spellEnd"/>
      <w:r>
        <w:t xml:space="preserve"> </w:t>
      </w:r>
      <w:proofErr w:type="spellStart"/>
      <w:r>
        <w:t>òrain</w:t>
      </w:r>
      <w:proofErr w:type="spellEnd"/>
      <w:r>
        <w:t xml:space="preserve"> air </w:t>
      </w:r>
      <w:proofErr w:type="spellStart"/>
      <w:r>
        <w:t>buaidh</w:t>
      </w:r>
      <w:proofErr w:type="spellEnd"/>
      <w:r>
        <w:t xml:space="preserve"> </w:t>
      </w:r>
      <w:proofErr w:type="spellStart"/>
      <w:r>
        <w:t>mhòr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air a’ </w:t>
      </w:r>
      <w:proofErr w:type="spellStart"/>
      <w:r>
        <w:t>chloinn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seòmar</w:t>
      </w:r>
      <w:proofErr w:type="spellEnd"/>
      <w:r>
        <w:t xml:space="preserve"> </w:t>
      </w:r>
      <w:proofErr w:type="spellStart"/>
      <w:r>
        <w:t>Luchd-ionnsachaidh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</w:t>
      </w:r>
      <w:proofErr w:type="spellStart"/>
      <w:r>
        <w:t>anns</w:t>
      </w:r>
      <w:proofErr w:type="spellEnd"/>
      <w:r>
        <w:t xml:space="preserve"> an Sgoil-</w:t>
      </w:r>
      <w:proofErr w:type="spellStart"/>
      <w:r>
        <w:t>àraich</w:t>
      </w:r>
      <w:proofErr w:type="spellEnd"/>
      <w:r>
        <w:t xml:space="preserve"> </w:t>
      </w:r>
      <w:proofErr w:type="spellStart"/>
      <w:r>
        <w:t>agam</w:t>
      </w:r>
      <w:proofErr w:type="spellEnd"/>
      <w:r>
        <w:t xml:space="preserve">.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ga </w:t>
      </w:r>
      <w:proofErr w:type="spellStart"/>
      <w:r>
        <w:t>chleachdadh</w:t>
      </w:r>
      <w:proofErr w:type="spellEnd"/>
      <w:r>
        <w:t xml:space="preserve"> a h-</w:t>
      </w:r>
      <w:proofErr w:type="spellStart"/>
      <w:r>
        <w:t>uile</w:t>
      </w:r>
      <w:proofErr w:type="spellEnd"/>
      <w:r>
        <w:t xml:space="preserve"> </w:t>
      </w:r>
      <w:proofErr w:type="spellStart"/>
      <w:r>
        <w:t>latha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a’ </w:t>
      </w:r>
      <w:proofErr w:type="spellStart"/>
      <w:r>
        <w:t>chlann</w:t>
      </w:r>
      <w:proofErr w:type="spellEnd"/>
      <w:r>
        <w:t xml:space="preserve"> air </w:t>
      </w:r>
      <w:proofErr w:type="spellStart"/>
      <w:r>
        <w:t>mòran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òrain</w:t>
      </w:r>
      <w:proofErr w:type="spellEnd"/>
      <w:r>
        <w:t xml:space="preserve">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leabhar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is toil </w:t>
      </w:r>
      <w:proofErr w:type="spellStart"/>
      <w:r>
        <w:t>leotha</w:t>
      </w:r>
      <w:proofErr w:type="spellEnd"/>
      <w:r>
        <w:t xml:space="preserve"> </w:t>
      </w:r>
      <w:proofErr w:type="spellStart"/>
      <w:r>
        <w:t>cuideachd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soidhnichean</w:t>
      </w:r>
      <w:proofErr w:type="spellEnd"/>
      <w:r>
        <w:t xml:space="preserve"> Makaton a </w:t>
      </w:r>
      <w:proofErr w:type="spellStart"/>
      <w:r>
        <w:t>dhèanamh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a’ </w:t>
      </w:r>
      <w:proofErr w:type="spellStart"/>
      <w:r>
        <w:t>seinn</w:t>
      </w:r>
      <w:proofErr w:type="spellEnd"/>
      <w:r>
        <w:t>.</w:t>
      </w:r>
    </w:p>
    <w:p w14:paraId="027D885D" w14:textId="2896BB69" w:rsidR="0098739A" w:rsidRDefault="0098739A" w:rsidP="004742B8">
      <w:pPr>
        <w:pStyle w:val="HMIEquote"/>
      </w:pPr>
      <w:proofErr w:type="spellStart"/>
      <w:r>
        <w:t>Às</w:t>
      </w:r>
      <w:proofErr w:type="spellEnd"/>
      <w:r>
        <w:t xml:space="preserve"> </w:t>
      </w:r>
      <w:proofErr w:type="spellStart"/>
      <w:r>
        <w:t>dèidh</w:t>
      </w:r>
      <w:proofErr w:type="spellEnd"/>
      <w:r>
        <w:t xml:space="preserve"> </w:t>
      </w:r>
      <w:proofErr w:type="spellStart"/>
      <w:r>
        <w:t>dhaibh</w:t>
      </w:r>
      <w:proofErr w:type="spellEnd"/>
      <w:r>
        <w:t xml:space="preserve"> </w:t>
      </w:r>
      <w:proofErr w:type="spellStart"/>
      <w:r>
        <w:t>faicinn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math ’s a </w:t>
      </w:r>
      <w:proofErr w:type="spellStart"/>
      <w:r>
        <w:t>bha</w:t>
      </w:r>
      <w:proofErr w:type="spellEnd"/>
      <w:r>
        <w:t xml:space="preserve"> a’ </w:t>
      </w:r>
      <w:proofErr w:type="spellStart"/>
      <w:r>
        <w:t>chlann</w:t>
      </w:r>
      <w:proofErr w:type="spellEnd"/>
      <w:r>
        <w:t xml:space="preserve"> a’ </w:t>
      </w:r>
      <w:proofErr w:type="spellStart"/>
      <w:r>
        <w:t>freagairt</w:t>
      </w:r>
      <w:proofErr w:type="spellEnd"/>
      <w:r>
        <w:t xml:space="preserve"> </w:t>
      </w:r>
      <w:proofErr w:type="spellStart"/>
      <w:r>
        <w:t>ris</w:t>
      </w:r>
      <w:proofErr w:type="spellEnd"/>
      <w:r>
        <w:t xml:space="preserve"> a’ </w:t>
      </w:r>
      <w:proofErr w:type="spellStart"/>
      <w:r>
        <w:t>Ghàidhlig</w:t>
      </w:r>
      <w:proofErr w:type="spellEnd"/>
      <w:r>
        <w:t xml:space="preserve">, </w:t>
      </w:r>
      <w:proofErr w:type="spellStart"/>
      <w:r>
        <w:t>bhrosnaich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an </w:t>
      </w:r>
      <w:proofErr w:type="spellStart"/>
      <w:r>
        <w:t>luchd-obrach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t-</w:t>
      </w:r>
      <w:proofErr w:type="spellStart"/>
      <w:r>
        <w:t>seòmar</w:t>
      </w:r>
      <w:proofErr w:type="spellEnd"/>
      <w:r>
        <w:t xml:space="preserve"> </w:t>
      </w:r>
      <w:proofErr w:type="spellStart"/>
      <w:r>
        <w:t>Luchd-ionnsachaidh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</w:t>
      </w:r>
      <w:proofErr w:type="spellStart"/>
      <w:r>
        <w:t>gus</w:t>
      </w:r>
      <w:proofErr w:type="spellEnd"/>
      <w:r>
        <w:t xml:space="preserve"> </w:t>
      </w:r>
      <w:proofErr w:type="spellStart"/>
      <w:r>
        <w:t>barrachd</w:t>
      </w:r>
      <w:proofErr w:type="spellEnd"/>
      <w:r>
        <w:t xml:space="preserve"> </w:t>
      </w:r>
      <w:proofErr w:type="spellStart"/>
      <w:r>
        <w:t>fòcais</w:t>
      </w:r>
      <w:proofErr w:type="spellEnd"/>
      <w:r>
        <w:t xml:space="preserve"> a chur air a’ </w:t>
      </w:r>
      <w:proofErr w:type="spellStart"/>
      <w:r>
        <w:t>Ghàidhlig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a-nis ga </w:t>
      </w:r>
      <w:proofErr w:type="spellStart"/>
      <w:r>
        <w:t>cleachdadh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latha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cleachdaidhean</w:t>
      </w:r>
      <w:proofErr w:type="spellEnd"/>
      <w:r>
        <w:t xml:space="preserve"> </w:t>
      </w:r>
      <w:proofErr w:type="spellStart"/>
      <w:r>
        <w:t>làitheil</w:t>
      </w:r>
      <w:proofErr w:type="spellEnd"/>
      <w:r>
        <w:t xml:space="preserve">, </w:t>
      </w:r>
      <w:proofErr w:type="spellStart"/>
      <w:r>
        <w:t>amannan</w:t>
      </w:r>
      <w:proofErr w:type="spellEnd"/>
      <w:r>
        <w:t xml:space="preserve"> </w:t>
      </w:r>
      <w:proofErr w:type="spellStart"/>
      <w:r>
        <w:t>buidhne</w:t>
      </w:r>
      <w:proofErr w:type="spellEnd"/>
      <w:r>
        <w:t>/</w:t>
      </w:r>
      <w:proofErr w:type="spellStart"/>
      <w:r>
        <w:t>gnìomhachdan</w:t>
      </w:r>
      <w:proofErr w:type="spellEnd"/>
      <w:r>
        <w:t xml:space="preserve">, air a </w:t>
      </w:r>
      <w:proofErr w:type="spellStart"/>
      <w:r>
        <w:t>taisbeanadh</w:t>
      </w:r>
      <w:proofErr w:type="spellEnd"/>
      <w:r>
        <w:t xml:space="preserve"> </w:t>
      </w:r>
      <w:proofErr w:type="spellStart"/>
      <w:r>
        <w:t>timcheall</w:t>
      </w:r>
      <w:proofErr w:type="spellEnd"/>
      <w:r>
        <w:t xml:space="preserve"> an t-</w:t>
      </w:r>
      <w:proofErr w:type="spellStart"/>
      <w:r>
        <w:t>seòmair</w:t>
      </w:r>
      <w:proofErr w:type="spellEnd"/>
      <w:r>
        <w:t xml:space="preserve"> </w:t>
      </w:r>
      <w:proofErr w:type="spellStart"/>
      <w:r>
        <w:t>mòran</w:t>
      </w:r>
      <w:proofErr w:type="spellEnd"/>
      <w:r>
        <w:t xml:space="preserve"> a </w:t>
      </w:r>
      <w:proofErr w:type="spellStart"/>
      <w:r>
        <w:t>bharrachd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fhad</w:t>
      </w:r>
      <w:proofErr w:type="spellEnd"/>
      <w:r>
        <w:t xml:space="preserve"> ’s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a’ </w:t>
      </w:r>
      <w:proofErr w:type="spellStart"/>
      <w:r>
        <w:t>cluich</w:t>
      </w:r>
      <w:proofErr w:type="spellEnd"/>
      <w:r>
        <w:t xml:space="preserve">.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den </w:t>
      </w:r>
      <w:proofErr w:type="spellStart"/>
      <w:r>
        <w:t>chloinn</w:t>
      </w:r>
      <w:proofErr w:type="spellEnd"/>
      <w:r>
        <w:t xml:space="preserve"> a’ </w:t>
      </w:r>
      <w:proofErr w:type="spellStart"/>
      <w:r>
        <w:t>cleachdadh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</w:t>
      </w:r>
      <w:proofErr w:type="spellStart"/>
      <w:r>
        <w:t>gu</w:t>
      </w:r>
      <w:proofErr w:type="spellEnd"/>
      <w:r>
        <w:t xml:space="preserve"> </w:t>
      </w:r>
      <w:proofErr w:type="spellStart"/>
      <w:r>
        <w:t>nàdarra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a’ </w:t>
      </w:r>
      <w:proofErr w:type="spellStart"/>
      <w:r>
        <w:t>cunntas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ag </w:t>
      </w:r>
      <w:proofErr w:type="spellStart"/>
      <w:r>
        <w:t>ainmeachadh</w:t>
      </w:r>
      <w:proofErr w:type="spellEnd"/>
      <w:r>
        <w:t xml:space="preserve"> </w:t>
      </w:r>
      <w:proofErr w:type="spellStart"/>
      <w:r>
        <w:t>dathan</w:t>
      </w:r>
      <w:proofErr w:type="spellEnd"/>
      <w:r>
        <w:t xml:space="preserve">. Is e </w:t>
      </w:r>
      <w:proofErr w:type="spellStart"/>
      <w:r>
        <w:t>aon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Pròiseactan</w:t>
      </w:r>
      <w:proofErr w:type="spellEnd"/>
      <w:r>
        <w:t xml:space="preserve"> </w:t>
      </w:r>
      <w:proofErr w:type="spellStart"/>
      <w:r>
        <w:t>Leasachaidh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am-</w:t>
      </w:r>
      <w:proofErr w:type="spellStart"/>
      <w:r>
        <w:t>bliadhna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meudachadh</w:t>
      </w:r>
      <w:proofErr w:type="spellEnd"/>
      <w:r>
        <w:t xml:space="preserve"> </w:t>
      </w:r>
      <w:proofErr w:type="spellStart"/>
      <w:r>
        <w:t>follaiseachd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air </w:t>
      </w:r>
      <w:proofErr w:type="spellStart"/>
      <w:r>
        <w:t>feadh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Sgoil-</w:t>
      </w:r>
      <w:proofErr w:type="spellStart"/>
      <w:r>
        <w:t>àraich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leabhar-òrain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 </w:t>
      </w:r>
      <w:proofErr w:type="spellStart"/>
      <w:r>
        <w:t>na</w:t>
      </w:r>
      <w:proofErr w:type="spellEnd"/>
      <w:r>
        <w:t xml:space="preserve"> </w:t>
      </w:r>
      <w:proofErr w:type="spellStart"/>
      <w:r>
        <w:t>phàirt</w:t>
      </w:r>
      <w:proofErr w:type="spellEnd"/>
      <w:r>
        <w:t xml:space="preserve"> </w:t>
      </w:r>
      <w:proofErr w:type="spellStart"/>
      <w:r>
        <w:t>mhòr</w:t>
      </w:r>
      <w:proofErr w:type="spellEnd"/>
      <w:r>
        <w:t xml:space="preserve"> den </w:t>
      </w:r>
      <w:proofErr w:type="spellStart"/>
      <w:r>
        <w:t>phròiseact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mar </w:t>
      </w:r>
      <w:proofErr w:type="spellStart"/>
      <w:r>
        <w:t>ghoireas</w:t>
      </w:r>
      <w:proofErr w:type="spellEnd"/>
      <w:r>
        <w:t>.” (</w:t>
      </w:r>
      <w:proofErr w:type="spellStart"/>
      <w:r>
        <w:t>Manaidsear</w:t>
      </w:r>
      <w:proofErr w:type="spellEnd"/>
      <w:r>
        <w:t xml:space="preserve"> </w:t>
      </w:r>
      <w:proofErr w:type="spellStart"/>
      <w:r>
        <w:t>Cùram-chloinne</w:t>
      </w:r>
      <w:proofErr w:type="spellEnd"/>
      <w:r>
        <w:t>, Sgoil-</w:t>
      </w:r>
      <w:proofErr w:type="spellStart"/>
      <w:r>
        <w:t>Àraich</w:t>
      </w:r>
      <w:proofErr w:type="spellEnd"/>
      <w:r>
        <w:t xml:space="preserve"> an </w:t>
      </w:r>
      <w:proofErr w:type="spellStart"/>
      <w:r>
        <w:t>Rubha</w:t>
      </w:r>
      <w:proofErr w:type="spellEnd"/>
      <w:r>
        <w:t>)</w:t>
      </w:r>
    </w:p>
    <w:p w14:paraId="7F7B3734" w14:textId="39A07DDE" w:rsidR="0098739A" w:rsidRDefault="0098739A" w:rsidP="004742B8">
      <w:pPr>
        <w:pStyle w:val="HMIEquote"/>
      </w:pPr>
      <w:r>
        <w:t xml:space="preserve">“An </w:t>
      </w:r>
      <w:proofErr w:type="spellStart"/>
      <w:r>
        <w:t>dèidh</w:t>
      </w:r>
      <w:proofErr w:type="spellEnd"/>
      <w:r>
        <w:t xml:space="preserve"> </w:t>
      </w:r>
      <w:proofErr w:type="spellStart"/>
      <w:r>
        <w:t>dhomh</w:t>
      </w:r>
      <w:proofErr w:type="spellEnd"/>
      <w:r>
        <w:t xml:space="preserve"> </w:t>
      </w:r>
      <w:proofErr w:type="spellStart"/>
      <w:r>
        <w:t>eòlas</w:t>
      </w:r>
      <w:proofErr w:type="spellEnd"/>
      <w:r>
        <w:t xml:space="preserve"> </w:t>
      </w:r>
      <w:proofErr w:type="spellStart"/>
      <w:r>
        <w:t>fhaighinn</w:t>
      </w:r>
      <w:proofErr w:type="spellEnd"/>
      <w:r>
        <w:t xml:space="preserve"> air </w:t>
      </w:r>
      <w:proofErr w:type="spellStart"/>
      <w:r>
        <w:t>leabhar</w:t>
      </w:r>
      <w:proofErr w:type="spellEnd"/>
      <w:r>
        <w:t xml:space="preserve"> nan </w:t>
      </w:r>
      <w:proofErr w:type="spellStart"/>
      <w:r>
        <w:t>òran</w:t>
      </w:r>
      <w:proofErr w:type="spellEnd"/>
      <w:r>
        <w:t xml:space="preserve"> Gàidhlig le m’ </w:t>
      </w:r>
      <w:proofErr w:type="spellStart"/>
      <w:r>
        <w:t>ogha</w:t>
      </w:r>
      <w:proofErr w:type="spellEnd"/>
      <w:r>
        <w:t xml:space="preserve"> a’ </w:t>
      </w:r>
      <w:proofErr w:type="spellStart"/>
      <w:r>
        <w:t>frithealadh</w:t>
      </w:r>
      <w:proofErr w:type="spellEnd"/>
      <w:r>
        <w:t xml:space="preserve"> Sgoil-</w:t>
      </w:r>
      <w:proofErr w:type="spellStart"/>
      <w:r>
        <w:t>Àraich</w:t>
      </w:r>
      <w:proofErr w:type="spellEnd"/>
      <w:r>
        <w:t xml:space="preserve"> an </w:t>
      </w:r>
      <w:proofErr w:type="spellStart"/>
      <w:r>
        <w:t>Rubha</w:t>
      </w:r>
      <w:proofErr w:type="spellEnd"/>
      <w:r>
        <w:t xml:space="preserve">, </w:t>
      </w:r>
      <w:proofErr w:type="spellStart"/>
      <w:r>
        <w:t>bha</w:t>
      </w:r>
      <w:proofErr w:type="spellEnd"/>
      <w:r>
        <w:t xml:space="preserve"> mi </w:t>
      </w:r>
      <w:proofErr w:type="spellStart"/>
      <w:r>
        <w:t>airson</w:t>
      </w:r>
      <w:proofErr w:type="spellEnd"/>
      <w:r>
        <w:t xml:space="preserve"> a </w:t>
      </w:r>
      <w:proofErr w:type="spellStart"/>
      <w:r>
        <w:t>chleachdadh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chlas</w:t>
      </w:r>
      <w:proofErr w:type="spellEnd"/>
      <w:r>
        <w:t xml:space="preserve"> a </w:t>
      </w:r>
      <w:proofErr w:type="spellStart"/>
      <w:r>
        <w:t>bhios</w:t>
      </w:r>
      <w:proofErr w:type="spellEnd"/>
      <w:r>
        <w:t xml:space="preserve"> mi a’ </w:t>
      </w:r>
      <w:proofErr w:type="spellStart"/>
      <w:r>
        <w:t>teagasg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Sgoil an </w:t>
      </w:r>
      <w:proofErr w:type="spellStart"/>
      <w:r>
        <w:t>Rubha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chlas</w:t>
      </w:r>
      <w:proofErr w:type="spellEnd"/>
      <w:r>
        <w:t xml:space="preserve"> a’ dol an </w:t>
      </w:r>
      <w:proofErr w:type="spellStart"/>
      <w:r>
        <w:t>sàs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math </w:t>
      </w:r>
      <w:proofErr w:type="spellStart"/>
      <w:r>
        <w:t>ris</w:t>
      </w:r>
      <w:proofErr w:type="spellEnd"/>
      <w:r>
        <w:t xml:space="preserve"> an </w:t>
      </w:r>
      <w:proofErr w:type="spellStart"/>
      <w:r>
        <w:t>leabhar-òran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is </w:t>
      </w:r>
      <w:proofErr w:type="spellStart"/>
      <w:r>
        <w:t>toigh</w:t>
      </w:r>
      <w:proofErr w:type="spellEnd"/>
      <w:r>
        <w:t xml:space="preserve"> </w:t>
      </w:r>
      <w:proofErr w:type="spellStart"/>
      <w:r>
        <w:t>leotha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an </w:t>
      </w:r>
      <w:proofErr w:type="spellStart"/>
      <w:r>
        <w:t>sàs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seinn</w:t>
      </w:r>
      <w:proofErr w:type="spellEnd"/>
      <w:r>
        <w:t xml:space="preserve"> nan </w:t>
      </w:r>
      <w:proofErr w:type="spellStart"/>
      <w:r>
        <w:t>òran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gabhail</w:t>
      </w:r>
      <w:proofErr w:type="spellEnd"/>
      <w:r>
        <w:t xml:space="preserve"> nan </w:t>
      </w:r>
      <w:proofErr w:type="spellStart"/>
      <w:r>
        <w:t>gnìomhan</w:t>
      </w:r>
      <w:proofErr w:type="spellEnd"/>
      <w:r>
        <w:t>.” (</w:t>
      </w:r>
      <w:proofErr w:type="spellStart"/>
      <w:r>
        <w:t>Tidsear</w:t>
      </w:r>
      <w:proofErr w:type="spellEnd"/>
      <w:r>
        <w:t xml:space="preserve"> Clas, Sgoil an </w:t>
      </w:r>
      <w:proofErr w:type="spellStart"/>
      <w:r>
        <w:t>Rubha</w:t>
      </w:r>
      <w:proofErr w:type="spellEnd"/>
      <w:r>
        <w:t>)</w:t>
      </w:r>
    </w:p>
    <w:p w14:paraId="6BC57977" w14:textId="5D0983E4" w:rsidR="00B12E68" w:rsidRPr="00B12E68" w:rsidRDefault="0098739A" w:rsidP="004742B8">
      <w:pPr>
        <w:pStyle w:val="HMIEquote"/>
      </w:pPr>
      <w:r>
        <w:lastRenderedPageBreak/>
        <w:t>“</w:t>
      </w:r>
      <w:proofErr w:type="spellStart"/>
      <w:r>
        <w:t>Tha</w:t>
      </w:r>
      <w:proofErr w:type="spellEnd"/>
      <w:r>
        <w:t xml:space="preserve"> </w:t>
      </w:r>
      <w:proofErr w:type="spellStart"/>
      <w:r>
        <w:t>buaidh</w:t>
      </w:r>
      <w:proofErr w:type="spellEnd"/>
      <w:r>
        <w:t xml:space="preserve"> </w:t>
      </w:r>
      <w:proofErr w:type="spellStart"/>
      <w:r>
        <w:t>mhath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aig</w:t>
      </w:r>
      <w:proofErr w:type="spellEnd"/>
      <w:r>
        <w:t xml:space="preserve"> </w:t>
      </w:r>
      <w:proofErr w:type="spellStart"/>
      <w:r>
        <w:t>leabhar</w:t>
      </w:r>
      <w:proofErr w:type="spellEnd"/>
      <w:r>
        <w:t xml:space="preserve"> nan </w:t>
      </w:r>
      <w:proofErr w:type="spellStart"/>
      <w:r>
        <w:t>òran</w:t>
      </w:r>
      <w:proofErr w:type="spellEnd"/>
      <w:r>
        <w:t xml:space="preserve"> Gàidhlig air a h-</w:t>
      </w:r>
      <w:proofErr w:type="spellStart"/>
      <w:r>
        <w:t>uile</w:t>
      </w:r>
      <w:proofErr w:type="spellEnd"/>
      <w:r>
        <w:t xml:space="preserve"> </w:t>
      </w:r>
      <w:proofErr w:type="spellStart"/>
      <w:r>
        <w:t>neach-obrach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ag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Gàidhlig.” </w:t>
      </w:r>
      <w:proofErr w:type="spellStart"/>
      <w:r>
        <w:t>Tha</w:t>
      </w:r>
      <w:proofErr w:type="spellEnd"/>
      <w:r>
        <w:t xml:space="preserve"> e </w:t>
      </w:r>
      <w:proofErr w:type="spellStart"/>
      <w:r>
        <w:t>furasta</w:t>
      </w:r>
      <w:proofErr w:type="spellEnd"/>
      <w:r>
        <w:t xml:space="preserve"> a </w:t>
      </w:r>
      <w:proofErr w:type="spellStart"/>
      <w:r>
        <w:t>chleachdadh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e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dhaibh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innealan</w:t>
      </w:r>
      <w:proofErr w:type="spellEnd"/>
      <w:r>
        <w:t xml:space="preserve"> a </w:t>
      </w:r>
      <w:proofErr w:type="spellStart"/>
      <w:r>
        <w:t>dh’fheumas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</w:t>
      </w:r>
      <w:proofErr w:type="spellStart"/>
      <w:r>
        <w:t>faclan</w:t>
      </w:r>
      <w:proofErr w:type="spellEnd"/>
      <w:r>
        <w:t xml:space="preserve"> </w:t>
      </w:r>
      <w:proofErr w:type="spellStart"/>
      <w:r>
        <w:t>fhuaimneachadh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ceart</w:t>
      </w:r>
      <w:proofErr w:type="spellEnd"/>
      <w:r>
        <w:t>. “</w:t>
      </w:r>
      <w:proofErr w:type="spellStart"/>
      <w:r>
        <w:t>Tha</w:t>
      </w:r>
      <w:proofErr w:type="spellEnd"/>
      <w:r>
        <w:t xml:space="preserve"> e air </w:t>
      </w:r>
      <w:proofErr w:type="spellStart"/>
      <w:r>
        <w:t>leth</w:t>
      </w:r>
      <w:proofErr w:type="spellEnd"/>
      <w:r>
        <w:t xml:space="preserve"> </w:t>
      </w:r>
      <w:proofErr w:type="spellStart"/>
      <w:r>
        <w:t>luachmhor</w:t>
      </w:r>
      <w:proofErr w:type="spellEnd"/>
      <w:r>
        <w:t xml:space="preserve"> </w:t>
      </w:r>
      <w:proofErr w:type="spellStart"/>
      <w:r>
        <w:t>goireasan</w:t>
      </w:r>
      <w:proofErr w:type="spellEnd"/>
      <w:r>
        <w:t xml:space="preserve"> </w:t>
      </w:r>
      <w:proofErr w:type="spellStart"/>
      <w:r>
        <w:t>àrd-inbhe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rim </w:t>
      </w:r>
      <w:proofErr w:type="spellStart"/>
      <w:r>
        <w:t>faighinn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furasta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luchd-ionnsachaidh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am </w:t>
      </w:r>
      <w:proofErr w:type="spellStart"/>
      <w:r>
        <w:t>Foghlam</w:t>
      </w:r>
      <w:proofErr w:type="spellEnd"/>
      <w:r>
        <w:t xml:space="preserve"> </w:t>
      </w:r>
      <w:proofErr w:type="spellStart"/>
      <w:r>
        <w:t>Meadhan</w:t>
      </w:r>
      <w:proofErr w:type="spellEnd"/>
      <w:r>
        <w:t xml:space="preserve"> Gàidhlig.” (</w:t>
      </w:r>
      <w:proofErr w:type="spellStart"/>
      <w:r>
        <w:t>Manaidsear</w:t>
      </w:r>
      <w:proofErr w:type="spellEnd"/>
      <w:r>
        <w:t xml:space="preserve"> </w:t>
      </w:r>
      <w:proofErr w:type="spellStart"/>
      <w:r>
        <w:t>Cùram-chloinne</w:t>
      </w:r>
      <w:proofErr w:type="spellEnd"/>
      <w:r>
        <w:t xml:space="preserve"> | Sgoil-</w:t>
      </w:r>
      <w:proofErr w:type="spellStart"/>
      <w:r>
        <w:t>àraich</w:t>
      </w:r>
      <w:proofErr w:type="spellEnd"/>
      <w:r>
        <w:t xml:space="preserve"> </w:t>
      </w:r>
      <w:proofErr w:type="spellStart"/>
      <w:r>
        <w:t>Saoghal</w:t>
      </w:r>
      <w:proofErr w:type="spellEnd"/>
      <w:r>
        <w:t xml:space="preserve"> </w:t>
      </w:r>
      <w:proofErr w:type="spellStart"/>
      <w:r>
        <w:t>Beag</w:t>
      </w:r>
      <w:proofErr w:type="spellEnd"/>
      <w:r>
        <w:t xml:space="preserve"> - Sgoil </w:t>
      </w:r>
      <w:proofErr w:type="spellStart"/>
      <w:r>
        <w:t>Uibhist</w:t>
      </w:r>
      <w:proofErr w:type="spellEnd"/>
      <w:r>
        <w:t xml:space="preserve"> a Tuath)</w:t>
      </w:r>
    </w:p>
    <w:p w14:paraId="3F6D856F" w14:textId="77777777" w:rsidR="00E172FF" w:rsidRPr="008061B2" w:rsidRDefault="00E172FF" w:rsidP="00E172FF">
      <w:pPr>
        <w:keepNext/>
        <w:shd w:val="clear" w:color="auto" w:fill="FFFFFF"/>
        <w:textAlignment w:val="baseline"/>
        <w:rPr>
          <w:rFonts w:ascii="Outfit" w:hAnsi="Outfit"/>
          <w:sz w:val="24"/>
          <w:szCs w:val="24"/>
        </w:rPr>
      </w:pPr>
      <w:r>
        <w:rPr>
          <w:rFonts w:ascii="Outfit" w:hAnsi="Outfit" w:cs="Arial"/>
          <w:noProof/>
          <w:sz w:val="24"/>
          <w:szCs w:val="24"/>
          <w:lang w:val="gd"/>
        </w:rPr>
        <w:drawing>
          <wp:inline distT="0" distB="0" distL="0" distR="0" wp14:anchorId="6DC171D7" wp14:editId="313949CE">
            <wp:extent cx="1435096" cy="1453896"/>
            <wp:effectExtent l="0" t="0" r="0" b="0"/>
            <wp:docPr id="512778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7859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630" cy="147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4C2F9" w14:textId="77777777" w:rsidR="00E172FF" w:rsidRDefault="00E172FF" w:rsidP="00E172FF">
      <w:pPr>
        <w:rPr>
          <w:lang w:val="gd"/>
        </w:rPr>
      </w:pPr>
      <w:r>
        <w:rPr>
          <w:lang w:val="gd"/>
        </w:rPr>
        <w:t>A’ cleachdadh a’ ‘bhùird-labhairt’ eadar-ghnìomhach</w:t>
      </w:r>
    </w:p>
    <w:p w14:paraId="36D8A785" w14:textId="77777777" w:rsidR="00E172FF" w:rsidRDefault="00E172FF" w:rsidP="00E172FF">
      <w:pPr>
        <w:rPr>
          <w:lang w:val="gd"/>
        </w:rPr>
      </w:pPr>
      <w:r>
        <w:rPr>
          <w:rFonts w:ascii="Outfit" w:hAnsi="Outfit"/>
          <w:noProof/>
          <w:sz w:val="24"/>
          <w:szCs w:val="24"/>
          <w:lang w:val="gd"/>
        </w:rPr>
        <w:drawing>
          <wp:inline distT="0" distB="0" distL="0" distR="0" wp14:anchorId="7DD131AF" wp14:editId="5D6BFC36">
            <wp:extent cx="1444752" cy="1347873"/>
            <wp:effectExtent l="0" t="0" r="3175" b="5080"/>
            <wp:docPr id="1790556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5647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00" cy="136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CF5E" w14:textId="309F63B9" w:rsidR="00E172FF" w:rsidRDefault="00E172FF" w:rsidP="00E172FF">
      <w:r w:rsidRPr="0048167D">
        <w:rPr>
          <w:lang w:val="gd"/>
        </w:rPr>
        <w:t>A’ cleachdadh ìomhaighean airson cleachdaidhean làitheil - a’ taghadh deoch</w:t>
      </w:r>
    </w:p>
    <w:p w14:paraId="01CABB67" w14:textId="3FDA77C2" w:rsidR="007B7919" w:rsidRPr="00B5133C" w:rsidRDefault="003E6114" w:rsidP="00A00CD2">
      <w:pPr>
        <w:rPr>
          <w:rFonts w:eastAsia="Arial"/>
          <w:color w:val="1A1A1A" w:themeColor="text1"/>
        </w:rPr>
      </w:pPr>
      <w:r>
        <w:rPr>
          <w:rFonts w:eastAsia="Arial"/>
          <w:color w:val="1A1A1A" w:themeColor="text1"/>
          <w:lang w:val="gd"/>
        </w:rPr>
        <w:t xml:space="preserve">Ceangal aithisg sgrùdaidh: </w:t>
      </w:r>
      <w:hyperlink r:id="rId9" w:history="1">
        <w:r>
          <w:rPr>
            <w:rStyle w:val="Hyperlink"/>
            <w:rFonts w:ascii="Outfit" w:eastAsia="Arial" w:hAnsi="Outfit" w:cs="Arial"/>
            <w:b/>
            <w:bCs/>
            <w:sz w:val="24"/>
            <w:szCs w:val="24"/>
            <w:lang w:val="gd"/>
          </w:rPr>
          <w:t>Ionad Chùram-chloinne Steòrnabhaigh | Aithisg Sgrùdaidh | Luchd-sgrùdaidh an Rìgh airson Foghlaim ann an Alba</w:t>
        </w:r>
      </w:hyperlink>
    </w:p>
    <w:sectPr w:rsidR="007B7919" w:rsidRPr="00B5133C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D544D0E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A9D5D5D"/>
    <w:multiLevelType w:val="hybridMultilevel"/>
    <w:tmpl w:val="10B6707A"/>
    <w:lvl w:ilvl="0" w:tplc="64DCA402">
      <w:start w:val="1"/>
      <w:numFmt w:val="decimal"/>
      <w:pStyle w:val="ListParagraph"/>
      <w:lvlText w:val="%1."/>
      <w:lvlJc w:val="left"/>
      <w:pPr>
        <w:ind w:left="644" w:hanging="360"/>
      </w:pPr>
      <w:rPr>
        <w:rFonts w:hint="default"/>
        <w:color w:val="00AB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6170594">
    <w:abstractNumId w:val="2"/>
  </w:num>
  <w:num w:numId="2" w16cid:durableId="1662074974">
    <w:abstractNumId w:val="0"/>
  </w:num>
  <w:num w:numId="3" w16cid:durableId="754517982">
    <w:abstractNumId w:val="0"/>
  </w:num>
  <w:num w:numId="4" w16cid:durableId="1182822344">
    <w:abstractNumId w:val="0"/>
  </w:num>
  <w:num w:numId="5" w16cid:durableId="604847815">
    <w:abstractNumId w:val="2"/>
  </w:num>
  <w:num w:numId="6" w16cid:durableId="1713578708">
    <w:abstractNumId w:val="0"/>
  </w:num>
  <w:num w:numId="7" w16cid:durableId="742413324">
    <w:abstractNumId w:val="0"/>
  </w:num>
  <w:num w:numId="8" w16cid:durableId="1824542911">
    <w:abstractNumId w:val="0"/>
  </w:num>
  <w:num w:numId="9" w16cid:durableId="144357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stylePaneFormatFilter w:val="9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19"/>
    <w:rsid w:val="00016574"/>
    <w:rsid w:val="00027C27"/>
    <w:rsid w:val="000A61BC"/>
    <w:rsid w:val="000C0CF4"/>
    <w:rsid w:val="000D1BFB"/>
    <w:rsid w:val="0013186E"/>
    <w:rsid w:val="00183642"/>
    <w:rsid w:val="001F158C"/>
    <w:rsid w:val="002360C2"/>
    <w:rsid w:val="00242372"/>
    <w:rsid w:val="00245652"/>
    <w:rsid w:val="00251DF7"/>
    <w:rsid w:val="002522D8"/>
    <w:rsid w:val="00260A5F"/>
    <w:rsid w:val="00276DFA"/>
    <w:rsid w:val="00281579"/>
    <w:rsid w:val="00306C61"/>
    <w:rsid w:val="00367F9C"/>
    <w:rsid w:val="0037582B"/>
    <w:rsid w:val="003A1479"/>
    <w:rsid w:val="003C65E0"/>
    <w:rsid w:val="003E6114"/>
    <w:rsid w:val="00464A24"/>
    <w:rsid w:val="004742B8"/>
    <w:rsid w:val="004B261B"/>
    <w:rsid w:val="004C0966"/>
    <w:rsid w:val="004D33D2"/>
    <w:rsid w:val="00574CE5"/>
    <w:rsid w:val="005A3EDC"/>
    <w:rsid w:val="005D1EFA"/>
    <w:rsid w:val="00651B0D"/>
    <w:rsid w:val="0066669E"/>
    <w:rsid w:val="006A615E"/>
    <w:rsid w:val="006B04E1"/>
    <w:rsid w:val="0070042C"/>
    <w:rsid w:val="0070542A"/>
    <w:rsid w:val="00754698"/>
    <w:rsid w:val="007B7919"/>
    <w:rsid w:val="007D5310"/>
    <w:rsid w:val="00857548"/>
    <w:rsid w:val="0098162F"/>
    <w:rsid w:val="0098739A"/>
    <w:rsid w:val="009A44F5"/>
    <w:rsid w:val="009A4913"/>
    <w:rsid w:val="009B7615"/>
    <w:rsid w:val="00A00CD2"/>
    <w:rsid w:val="00A47C03"/>
    <w:rsid w:val="00A5521B"/>
    <w:rsid w:val="00A866E1"/>
    <w:rsid w:val="00AC5514"/>
    <w:rsid w:val="00AF0B7A"/>
    <w:rsid w:val="00B12E68"/>
    <w:rsid w:val="00B5133C"/>
    <w:rsid w:val="00B51BDC"/>
    <w:rsid w:val="00B561C0"/>
    <w:rsid w:val="00B70EF0"/>
    <w:rsid w:val="00B773CE"/>
    <w:rsid w:val="00BF3592"/>
    <w:rsid w:val="00C91823"/>
    <w:rsid w:val="00CB5F27"/>
    <w:rsid w:val="00CE27F6"/>
    <w:rsid w:val="00D008AB"/>
    <w:rsid w:val="00D1380A"/>
    <w:rsid w:val="00D52FB5"/>
    <w:rsid w:val="00DF6C67"/>
    <w:rsid w:val="00E172FF"/>
    <w:rsid w:val="00E752D7"/>
    <w:rsid w:val="00E81A5E"/>
    <w:rsid w:val="00E82B93"/>
    <w:rsid w:val="00EC7FE7"/>
    <w:rsid w:val="00EF09C4"/>
    <w:rsid w:val="00EF3294"/>
    <w:rsid w:val="00FA4BC1"/>
    <w:rsid w:val="00FC63F8"/>
    <w:rsid w:val="166B4907"/>
    <w:rsid w:val="669BA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2BFE2"/>
  <w15:chartTrackingRefBased/>
  <w15:docId w15:val="{EB198669-D4DA-496E-BDDD-5CC2777A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color w:val="1A1A1A"/>
        <w:kern w:val="2"/>
        <w:sz w:val="28"/>
        <w:szCs w:val="28"/>
        <w:lang w:val="en-GB" w:eastAsia="en-US" w:bidi="ar-SA"/>
        <w14:ligatures w14:val="standardContextual"/>
      </w:rPr>
    </w:rPrDefault>
    <w:pPrDefault>
      <w:pPr>
        <w:spacing w:before="-1" w:beforeAutospacing="1" w:after="-1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2"/>
  </w:style>
  <w:style w:type="paragraph" w:styleId="Heading1">
    <w:name w:val="heading 1"/>
    <w:basedOn w:val="Normal"/>
    <w:next w:val="Normal"/>
    <w:link w:val="Heading1Char"/>
    <w:uiPriority w:val="99"/>
    <w:qFormat/>
    <w:rsid w:val="166B4907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before="720" w:beforeAutospacing="0" w:afterAutospacing="0" w:line="240" w:lineRule="auto"/>
      <w:outlineLvl w:val="0"/>
    </w:pPr>
    <w:rPr>
      <w:rFonts w:eastAsia="Outfit"/>
      <w:color w:val="000000"/>
      <w:sz w:val="72"/>
      <w:szCs w:val="7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242372"/>
    <w:pPr>
      <w:spacing w:before="240" w:after="0" w:line="240" w:lineRule="auto"/>
      <w:outlineLvl w:val="1"/>
    </w:pPr>
    <w:rPr>
      <w:rFonts w:ascii="Outfit" w:eastAsia="Outfit" w:hAnsi="Outfit"/>
      <w:kern w:val="24"/>
      <w:sz w:val="40"/>
      <w:szCs w:val="4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00CD2"/>
    <w:pPr>
      <w:spacing w:before="100" w:after="100" w:line="240" w:lineRule="auto"/>
      <w:outlineLvl w:val="2"/>
    </w:pPr>
    <w:rPr>
      <w:bCs/>
      <w:kern w:val="24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7B7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A153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919"/>
    <w:pPr>
      <w:keepNext/>
      <w:keepLines/>
      <w:spacing w:before="80" w:after="40"/>
      <w:outlineLvl w:val="4"/>
    </w:pPr>
    <w:rPr>
      <w:rFonts w:eastAsiaTheme="majorEastAsia" w:cstheme="majorBidi"/>
      <w:color w:val="1A153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9696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919"/>
    <w:pPr>
      <w:keepNext/>
      <w:keepLines/>
      <w:spacing w:before="40" w:after="0"/>
      <w:outlineLvl w:val="6"/>
    </w:pPr>
    <w:rPr>
      <w:rFonts w:eastAsiaTheme="majorEastAsia" w:cstheme="majorBidi"/>
      <w:color w:val="69696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91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3D3D3D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919"/>
    <w:pPr>
      <w:keepNext/>
      <w:keepLines/>
      <w:spacing w:before="0" w:after="0"/>
      <w:outlineLvl w:val="8"/>
    </w:pPr>
    <w:rPr>
      <w:rFonts w:eastAsiaTheme="majorEastAsia" w:cstheme="majorBidi"/>
      <w:color w:val="3D3D3D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166B4907"/>
    <w:rPr>
      <w:rFonts w:asciiTheme="minorHAnsi" w:eastAsia="Outfit" w:hAnsiTheme="minorHAnsi" w:cstheme="minorBidi"/>
      <w:color w:val="000000"/>
      <w:sz w:val="72"/>
      <w:szCs w:val="72"/>
      <w:lang w:eastAsia="en-GB"/>
    </w:rPr>
  </w:style>
  <w:style w:type="character" w:customStyle="1" w:styleId="Heading2Char">
    <w:name w:val="Heading 2 Char"/>
    <w:basedOn w:val="DefaultParagraphFont"/>
    <w:link w:val="Heading2"/>
    <w:rsid w:val="00242372"/>
    <w:rPr>
      <w:rFonts w:ascii="Outfit" w:eastAsia="Outfit" w:hAnsi="Outfit"/>
      <w:kern w:val="24"/>
      <w:sz w:val="40"/>
      <w:szCs w:val="40"/>
      <w:lang w:eastAsia="en-GB"/>
    </w:rPr>
  </w:style>
  <w:style w:type="character" w:customStyle="1" w:styleId="Heading3Char">
    <w:name w:val="Heading 3 Char"/>
    <w:basedOn w:val="DefaultParagraphFont"/>
    <w:link w:val="Heading3"/>
    <w:rsid w:val="00A00CD2"/>
    <w:rPr>
      <w:bCs/>
      <w:kern w:val="24"/>
      <w:sz w:val="32"/>
      <w:szCs w:val="32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customStyle="1" w:styleId="Whitetext">
    <w:name w:val="White text"/>
    <w:basedOn w:val="Normal"/>
    <w:link w:val="WhitetextChar"/>
    <w:autoRedefine/>
    <w:qFormat/>
    <w:rsid w:val="00FC63F8"/>
    <w:pPr>
      <w:spacing w:before="0" w:after="0"/>
      <w:ind w:left="720" w:right="-1866"/>
      <w:jc w:val="center"/>
    </w:pPr>
    <w:rPr>
      <w:rFonts w:eastAsia="MS Mincho"/>
      <w:color w:val="FFFFFF"/>
      <w:kern w:val="24"/>
    </w:rPr>
  </w:style>
  <w:style w:type="character" w:customStyle="1" w:styleId="WhitetextChar">
    <w:name w:val="White text Char"/>
    <w:basedOn w:val="DefaultParagraphFont"/>
    <w:link w:val="Whitetext"/>
    <w:rsid w:val="00FC63F8"/>
    <w:rPr>
      <w:rFonts w:ascii="Arial" w:eastAsia="MS Mincho" w:hAnsi="Arial"/>
      <w:color w:val="FFFFFF"/>
      <w:kern w:val="24"/>
      <w:sz w:val="28"/>
      <w:szCs w:val="28"/>
    </w:rPr>
  </w:style>
  <w:style w:type="table" w:customStyle="1" w:styleId="Style1">
    <w:name w:val="Style1"/>
    <w:basedOn w:val="TableNormal"/>
    <w:uiPriority w:val="99"/>
    <w:rsid w:val="00E752D7"/>
    <w:pPr>
      <w:spacing w:before="0" w:beforeAutospacing="0" w:after="0" w:afterAutospacing="0" w:line="240" w:lineRule="auto"/>
    </w:pPr>
    <w:rPr>
      <w:rFonts w:ascii="Arial" w:eastAsiaTheme="minorHAnsi" w:hAnsi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="Arial" w:hAnsi="Arial"/>
        <w:sz w:val="28"/>
      </w:rPr>
      <w:tblPr/>
      <w:tcPr>
        <w:shd w:val="clear" w:color="auto" w:fill="139EB5"/>
      </w:tcPr>
    </w:tblStylePr>
  </w:style>
  <w:style w:type="paragraph" w:customStyle="1" w:styleId="Heading41">
    <w:name w:val="Heading 41"/>
    <w:basedOn w:val="Heading3"/>
    <w:link w:val="heading4Char0"/>
    <w:autoRedefine/>
    <w:qFormat/>
    <w:rsid w:val="00FC63F8"/>
    <w:rPr>
      <w:b/>
    </w:rPr>
  </w:style>
  <w:style w:type="character" w:customStyle="1" w:styleId="heading4Char0">
    <w:name w:val="heading 4 Char"/>
    <w:basedOn w:val="Heading3Char"/>
    <w:link w:val="Heading41"/>
    <w:rsid w:val="00FC63F8"/>
    <w:rPr>
      <w:rFonts w:ascii="Arial" w:hAnsi="Arial" w:cs="Times New Roman"/>
      <w:b/>
      <w:bCs/>
      <w:kern w:val="2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3F8"/>
    <w:pPr>
      <w:spacing w:before="0" w:after="0" w:line="240" w:lineRule="auto"/>
      <w:contextualSpacing/>
    </w:pPr>
    <w:rPr>
      <w:rFonts w:ascii="Roboto Light" w:eastAsiaTheme="majorEastAsia" w:hAnsi="Roboto Light" w:cstheme="majorBidi"/>
      <w:spacing w:val="-10"/>
      <w:kern w:val="28"/>
      <w:sz w:val="68"/>
      <w:szCs w:val="68"/>
    </w:rPr>
  </w:style>
  <w:style w:type="character" w:customStyle="1" w:styleId="TitleChar">
    <w:name w:val="Title Char"/>
    <w:basedOn w:val="DefaultParagraphFont"/>
    <w:link w:val="Title"/>
    <w:uiPriority w:val="10"/>
    <w:rsid w:val="00FC63F8"/>
    <w:rPr>
      <w:rFonts w:ascii="Roboto Light" w:eastAsiaTheme="majorEastAsia" w:hAnsi="Roboto Light" w:cstheme="majorBidi"/>
      <w:spacing w:val="-10"/>
      <w:kern w:val="28"/>
      <w:sz w:val="68"/>
      <w:szCs w:val="6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3F8"/>
    <w:pPr>
      <w:numPr>
        <w:ilvl w:val="1"/>
      </w:numPr>
      <w:ind w:left="113"/>
    </w:pPr>
    <w:rPr>
      <w:rFonts w:eastAsiaTheme="minorEastAsia"/>
      <w:color w:val="288190"/>
      <w:spacing w:val="15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C63F8"/>
    <w:rPr>
      <w:rFonts w:eastAsiaTheme="minorEastAsia"/>
      <w:color w:val="288190"/>
      <w:spacing w:val="15"/>
      <w:sz w:val="48"/>
      <w:szCs w:val="48"/>
    </w:rPr>
  </w:style>
  <w:style w:type="paragraph" w:styleId="ListParagraph">
    <w:name w:val="List Paragraph"/>
    <w:basedOn w:val="Normal"/>
    <w:uiPriority w:val="34"/>
    <w:qFormat/>
    <w:rsid w:val="00367F9C"/>
    <w:pPr>
      <w:numPr>
        <w:numId w:val="9"/>
      </w:numPr>
    </w:pPr>
    <w:rPr>
      <w:rFonts w:eastAsiaTheme="minorEastAs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C63F8"/>
    <w:rPr>
      <w:i/>
      <w:iCs/>
      <w:color w:val="535353" w:themeColor="text1" w:themeTint="BF"/>
    </w:rPr>
  </w:style>
  <w:style w:type="paragraph" w:customStyle="1" w:styleId="Heading4HMIE">
    <w:name w:val="Heading 4 HMIE"/>
    <w:basedOn w:val="Normal"/>
    <w:qFormat/>
    <w:rsid w:val="00A00CD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42372"/>
    <w:rPr>
      <w:rFonts w:eastAsiaTheme="majorEastAsia" w:cstheme="majorBidi"/>
      <w:i/>
      <w:iCs/>
      <w:color w:val="1A153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919"/>
    <w:rPr>
      <w:rFonts w:eastAsiaTheme="majorEastAsia" w:cstheme="majorBidi"/>
      <w:color w:val="1A153A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919"/>
    <w:rPr>
      <w:rFonts w:eastAsiaTheme="majorEastAsia" w:cstheme="majorBidi"/>
      <w:i/>
      <w:iCs/>
      <w:color w:val="696969" w:themeColor="text1" w:themeTint="A6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919"/>
    <w:rPr>
      <w:rFonts w:eastAsiaTheme="majorEastAsia" w:cstheme="majorBidi"/>
      <w:color w:val="696969" w:themeColor="text1" w:themeTint="A6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919"/>
    <w:rPr>
      <w:rFonts w:eastAsiaTheme="majorEastAsia" w:cstheme="majorBidi"/>
      <w:i/>
      <w:iCs/>
      <w:color w:val="3D3D3D" w:themeColor="text1" w:themeTint="D8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919"/>
    <w:rPr>
      <w:rFonts w:eastAsiaTheme="majorEastAsia" w:cstheme="majorBidi"/>
      <w:color w:val="3D3D3D" w:themeColor="text1" w:themeTint="D8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919"/>
    <w:pPr>
      <w:spacing w:before="160" w:after="160"/>
      <w:jc w:val="center"/>
    </w:pPr>
    <w:rPr>
      <w:i/>
      <w:iCs/>
      <w:color w:val="53535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919"/>
    <w:rPr>
      <w:rFonts w:ascii="Arial" w:hAnsi="Arial" w:cs="Times New Roman"/>
      <w:i/>
      <w:iCs/>
      <w:color w:val="535353" w:themeColor="text1" w:themeTint="B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7B7919"/>
    <w:rPr>
      <w:i/>
      <w:iCs/>
      <w:color w:val="1A153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919"/>
    <w:pPr>
      <w:pBdr>
        <w:top w:val="single" w:sz="4" w:space="10" w:color="1A153A" w:themeColor="accent1" w:themeShade="BF"/>
        <w:bottom w:val="single" w:sz="4" w:space="10" w:color="1A153A" w:themeColor="accent1" w:themeShade="BF"/>
      </w:pBdr>
      <w:spacing w:before="360" w:after="360"/>
      <w:ind w:left="864" w:right="864"/>
      <w:jc w:val="center"/>
    </w:pPr>
    <w:rPr>
      <w:i/>
      <w:iCs/>
      <w:color w:val="1A153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919"/>
    <w:rPr>
      <w:rFonts w:ascii="Arial" w:hAnsi="Arial" w:cs="Times New Roman"/>
      <w:i/>
      <w:iCs/>
      <w:color w:val="1A153A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7B7919"/>
    <w:rPr>
      <w:b/>
      <w:bCs/>
      <w:smallCaps/>
      <w:color w:val="1A153A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919"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7919"/>
    <w:rPr>
      <w:sz w:val="16"/>
      <w:szCs w:val="16"/>
    </w:rPr>
  </w:style>
  <w:style w:type="paragraph" w:customStyle="1" w:styleId="Boldtext">
    <w:name w:val="Bold text"/>
    <w:basedOn w:val="Normal"/>
    <w:link w:val="BoldtextChar"/>
    <w:qFormat/>
    <w:rsid w:val="007B791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before="0" w:beforeAutospacing="0" w:after="0" w:afterAutospacing="0" w:line="240" w:lineRule="auto"/>
    </w:pPr>
    <w:rPr>
      <w:rFonts w:ascii="Outfit" w:eastAsia="Outfit" w:hAnsi="Outfit" w:cs="Outfit"/>
      <w:b/>
      <w:kern w:val="0"/>
      <w:sz w:val="24"/>
      <w:szCs w:val="24"/>
      <w:lang w:eastAsia="en-GB"/>
      <w14:ligatures w14:val="none"/>
    </w:rPr>
  </w:style>
  <w:style w:type="character" w:customStyle="1" w:styleId="BoldtextChar">
    <w:name w:val="Bold text Char"/>
    <w:basedOn w:val="DefaultParagraphFont"/>
    <w:link w:val="Boldtext"/>
    <w:rsid w:val="007B7919"/>
    <w:rPr>
      <w:rFonts w:ascii="Outfit" w:eastAsia="Outfit" w:hAnsi="Outfit" w:cs="Outfit"/>
      <w:b/>
      <w:kern w:val="0"/>
      <w:sz w:val="24"/>
      <w:szCs w:val="24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166B4907"/>
    <w:pPr>
      <w:keepNext/>
      <w:keepLines/>
      <w:spacing w:before="240" w:after="0"/>
    </w:pPr>
    <w:rPr>
      <w:rFonts w:asciiTheme="majorHAnsi" w:eastAsiaTheme="majorEastAsia" w:hAnsiTheme="majorHAnsi" w:cstheme="majorBidi"/>
      <w:color w:val="1A153A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42372"/>
    <w:pPr>
      <w:spacing w:before="65415" w:after="0"/>
    </w:pPr>
  </w:style>
  <w:style w:type="paragraph" w:styleId="TOC2">
    <w:name w:val="toc 2"/>
    <w:basedOn w:val="Normal"/>
    <w:next w:val="Normal"/>
    <w:autoRedefine/>
    <w:uiPriority w:val="39"/>
    <w:unhideWhenUsed/>
    <w:rsid w:val="007B7919"/>
    <w:pPr>
      <w:spacing w:after="100"/>
      <w:ind w:left="280"/>
    </w:pPr>
  </w:style>
  <w:style w:type="character" w:styleId="Hyperlink">
    <w:name w:val="Hyperlink"/>
    <w:basedOn w:val="DefaultParagraphFont"/>
    <w:uiPriority w:val="99"/>
    <w:unhideWhenUsed/>
    <w:rsid w:val="007B7919"/>
    <w:rPr>
      <w:color w:val="0065B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CD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B04E1"/>
  </w:style>
  <w:style w:type="paragraph" w:customStyle="1" w:styleId="HMIEquote">
    <w:name w:val="HMIE quote"/>
    <w:basedOn w:val="Normal"/>
    <w:qFormat/>
    <w:rsid w:val="004742B8"/>
    <w:pPr>
      <w:ind w:left="720"/>
    </w:pPr>
    <w:rPr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172FF"/>
    <w:pPr>
      <w:spacing w:before="0" w:beforeAutospacing="0" w:after="200" w:afterAutospacing="0" w:line="240" w:lineRule="auto"/>
    </w:pPr>
    <w:rPr>
      <w:rFonts w:eastAsiaTheme="minorHAnsi"/>
      <w:i/>
      <w:iCs/>
      <w:color w:val="5E5E5E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cationinspectorate.gov.scot/find-an-inspection-report/details/?id=93904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1A1A1A"/>
      </a:dk1>
      <a:lt1>
        <a:srgbClr val="F8F8F8"/>
      </a:lt1>
      <a:dk2>
        <a:srgbClr val="5E5E5E"/>
      </a:dk2>
      <a:lt2>
        <a:srgbClr val="FFFFFF"/>
      </a:lt2>
      <a:accent1>
        <a:srgbClr val="231C4E"/>
      </a:accent1>
      <a:accent2>
        <a:srgbClr val="7769C9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65BD"/>
      </a:hlink>
      <a:folHlink>
        <a:srgbClr val="96607D"/>
      </a:folHlink>
    </a:clrScheme>
    <a:fontScheme name="HMIE">
      <a:majorFont>
        <a:latin typeface="outfit"/>
        <a:ea typeface=""/>
        <a:cs typeface=""/>
      </a:majorFont>
      <a:minorFont>
        <a:latin typeface="outfi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84AD8-49FC-40FA-9AD8-DB6D90926F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1485</Words>
  <Characters>8466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 Scotland</dc:creator>
  <cp:keywords/>
  <dc:description/>
  <cp:lastModifiedBy>Jeremy Stevenson</cp:lastModifiedBy>
  <cp:revision>2</cp:revision>
  <dcterms:created xsi:type="dcterms:W3CDTF">2026-03-23T10:35:00Z</dcterms:created>
  <dcterms:modified xsi:type="dcterms:W3CDTF">2026-03-23T10:35:00Z</dcterms:modified>
</cp:coreProperties>
</file>