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411D1" w14:textId="77777777" w:rsidR="00AB4262" w:rsidRPr="00AB4262" w:rsidRDefault="00AB4262" w:rsidP="00AB4262">
      <w:pPr>
        <w:shd w:val="clear" w:color="auto" w:fill="FFFFFF"/>
        <w:outlineLvl w:val="0"/>
        <w:rPr>
          <w:rFonts w:ascii="Outfit" w:hAnsi="Outfit"/>
          <w:b/>
          <w:bCs/>
          <w:color w:val="231C4E"/>
          <w:kern w:val="36"/>
          <w:sz w:val="32"/>
          <w:szCs w:val="32"/>
        </w:rPr>
      </w:pPr>
      <w:r>
        <w:rPr>
          <w:rFonts w:ascii="Outfit" w:hAnsi="Outfit"/>
          <w:b/>
          <w:bCs/>
          <w:color w:val="231C4E"/>
          <w:kern w:val="36"/>
          <w:sz w:val="32"/>
          <w:szCs w:val="32"/>
          <w:lang w:val="gd"/>
        </w:rPr>
        <w:t>Dòigh-obrach làn-sgoile airson slàinte inntinn is sunnd a leasachadh aig Àrd-sgoil Uallais</w:t>
      </w:r>
    </w:p>
    <w:p w14:paraId="508091D2" w14:textId="77777777" w:rsidR="00027C27" w:rsidRDefault="00027C27" w:rsidP="00B561C0"/>
    <w:p w14:paraId="77F4840D" w14:textId="39831645" w:rsidR="00AB4262" w:rsidRPr="00966798" w:rsidRDefault="00AB4262" w:rsidP="00B561C0">
      <w:pPr>
        <w:rPr>
          <w:rFonts w:ascii="Outfit" w:hAnsi="Outfit"/>
          <w:color w:val="231C4E"/>
          <w:sz w:val="28"/>
          <w:szCs w:val="28"/>
          <w:shd w:val="clear" w:color="auto" w:fill="FFFFFF"/>
          <w:lang w:val="gd"/>
        </w:rPr>
      </w:pPr>
      <w:r>
        <w:rPr>
          <w:rFonts w:ascii="Outfit" w:hAnsi="Outfit"/>
          <w:color w:val="231C4E"/>
          <w:sz w:val="28"/>
          <w:szCs w:val="28"/>
          <w:shd w:val="clear" w:color="auto" w:fill="FFFFFF"/>
          <w:lang w:val="gd"/>
        </w:rPr>
        <w:t>’S e sgoil ioma-chuimseach, gun cheangal eaglaise a th’ ann an Àrd-sgoil Uallais, a’ frithealadh sgìre-sgoile mhòr is mheasgaichte ann an Sruighlea. Aig àm an sgrùdaidh, bha dìreach fo 1200 sgoilear air clàr na sgoile. Tha trithead ’s a còig sa cheud de chlann a tha a’ frithealadh na sgoile a’ fuireach ann an deicheamhan 1-3 de </w:t>
      </w:r>
      <w:hyperlink r:id="rId5" w:history="1">
        <w:r>
          <w:rPr>
            <w:rFonts w:ascii="Outfit" w:hAnsi="Outfit"/>
            <w:color w:val="0065BD"/>
            <w:sz w:val="28"/>
            <w:szCs w:val="28"/>
            <w:u w:val="single"/>
            <w:shd w:val="clear" w:color="auto" w:fill="FFFFFF"/>
            <w:lang w:val="gd"/>
          </w:rPr>
          <w:t>Chlàr-amais Ioma-bhochdainn na h-Alba (SIMD)</w:t>
        </w:r>
      </w:hyperlink>
      <w:r>
        <w:rPr>
          <w:rFonts w:ascii="Outfit" w:hAnsi="Outfit"/>
          <w:color w:val="231C4E"/>
          <w:sz w:val="28"/>
          <w:szCs w:val="28"/>
          <w:shd w:val="clear" w:color="auto" w:fill="FFFFFF"/>
          <w:lang w:val="gd"/>
        </w:rPr>
        <w:t> agus tha 37% eile a’ fuireach ann an deicheamhan 8-10. Tha sia bun-sgoiltean co-cheangailte anns an sgìre-sgoile. Tha solar speisealta an ùghdarrais ionadail, Taigh Ochail, san sgoil airson daoine òga le cruaidh-fheumalachdan iom-fhillte. Tha solar Gàidhlig àrd-sgoile Comhairle Shruighlea cuideachd stèidhichte san sgoil.</w:t>
      </w:r>
    </w:p>
    <w:p w14:paraId="2780B77C" w14:textId="77777777" w:rsidR="00AB4262" w:rsidRPr="00966798" w:rsidRDefault="00AB4262" w:rsidP="00AB4262">
      <w:pPr>
        <w:shd w:val="clear" w:color="auto" w:fill="FFFFFF"/>
        <w:spacing w:before="100" w:beforeAutospacing="1" w:after="100" w:afterAutospacing="1"/>
        <w:outlineLvl w:val="1"/>
        <w:rPr>
          <w:rFonts w:ascii="Outfit" w:hAnsi="Outfit"/>
          <w:b/>
          <w:bCs/>
          <w:color w:val="231C4E"/>
          <w:sz w:val="32"/>
          <w:szCs w:val="32"/>
          <w:lang w:val="gd"/>
        </w:rPr>
      </w:pPr>
      <w:r>
        <w:rPr>
          <w:rFonts w:ascii="Outfit" w:hAnsi="Outfit"/>
          <w:b/>
          <w:bCs/>
          <w:color w:val="231C4E"/>
          <w:sz w:val="32"/>
          <w:szCs w:val="32"/>
          <w:lang w:val="gd"/>
        </w:rPr>
        <w:t>A' chùis leasachaidh</w:t>
      </w:r>
    </w:p>
    <w:p w14:paraId="100BD85B"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Tro suirbhidhean slàinte is sunnd le buidhnean luchd-ùidh: chomharraich àrd-stiùirichean, daoine òga, luchd-obrach, agus teaghlaichean raointean neirt agus na h-ath cheumannan a leanas co-cheangailte riutha. Sheall na toraidhean gun do chomharraich gach aon de na 3 buidhnean de luchd-ùidh slàinte chorporra dhaoine òga mar aon neart a th’ aig an sgoil.</w:t>
      </w:r>
    </w:p>
    <w:p w14:paraId="19D258A8"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Dh’aithnich luchd-ùidh an t-iomadh cothrom a bh’ aig daoine òga ionnsachadh mu shlàinte chorporra agus pàirt a ghabhail ann an spòrs agus gnìomhachd chorporra. Ach, chomharraich gach aon de na 3 buidhnean slàinte inntinn is fhaireachdainnean mar raon a bha a’ sìor fhàs na chùis dragh san sgoil agus gu nàiseanta agus gum bu chòir don sgoil beachdachadh air mar an ath phrìomh raon cuimseachaidh aca.</w:t>
      </w:r>
    </w:p>
    <w:p w14:paraId="48AF2DBD" w14:textId="0223286C" w:rsidR="00AB4262" w:rsidRPr="00966798" w:rsidRDefault="00AB4262" w:rsidP="00AB4262">
      <w:pPr>
        <w:shd w:val="clear" w:color="auto" w:fill="FFFFFF"/>
        <w:spacing w:before="100" w:beforeAutospacing="1" w:after="100" w:afterAutospacing="1"/>
        <w:rPr>
          <w:rFonts w:ascii="Outfit" w:hAnsi="Outfit"/>
          <w:color w:val="231C4E"/>
          <w:sz w:val="32"/>
          <w:szCs w:val="32"/>
          <w:lang w:val="gd"/>
        </w:rPr>
      </w:pPr>
      <w:r>
        <w:rPr>
          <w:rFonts w:ascii="Outfit" w:hAnsi="Outfit"/>
          <w:b/>
          <w:bCs/>
          <w:color w:val="231C4E"/>
          <w:sz w:val="32"/>
          <w:szCs w:val="32"/>
          <w:lang w:val="gd"/>
        </w:rPr>
        <w:t>Na rinn Àrd-sgoil Uallais</w:t>
      </w:r>
    </w:p>
    <w:p w14:paraId="037A843B"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Thòisich luchd-obrach air ath-sgrùdadh a dhèanamh air a’ churraicealam slàinte is sunnd gus beachdachadh air dè an taic a bharrachd a ghabhadh cur an sàs gus slàinte is sunnd a leasachadh air feadh na sgoile.</w:t>
      </w:r>
    </w:p>
    <w:p w14:paraId="0E2F7360"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 xml:space="preserve">Stèidhich àrd-stiùirichean buidheann-obrach de luchd-obrach gus stiùir a thoirt do fhreumhachadh na dòigh-obrach aca a thaobh leasachadh </w:t>
      </w:r>
      <w:r>
        <w:rPr>
          <w:rFonts w:ascii="Outfit" w:hAnsi="Outfit"/>
          <w:color w:val="231C4E"/>
          <w:sz w:val="28"/>
          <w:szCs w:val="28"/>
          <w:lang w:val="gd"/>
        </w:rPr>
        <w:lastRenderedPageBreak/>
        <w:t>slàinte inntinn air feadh na sgoile. Chruthaich a’ bhuidheann-obrach Poileasaidh Slàinte Inntinn agus Pròtacal.  Mhìnich iad trì amasan soilleir:</w:t>
      </w:r>
    </w:p>
    <w:p w14:paraId="4D69D63B" w14:textId="77777777" w:rsidR="00AB4262" w:rsidRPr="00966798" w:rsidRDefault="00AB4262" w:rsidP="00AB4262">
      <w:pPr>
        <w:numPr>
          <w:ilvl w:val="0"/>
          <w:numId w:val="7"/>
        </w:numPr>
        <w:shd w:val="clear" w:color="auto" w:fill="FFFFFF"/>
        <w:spacing w:before="100" w:beforeAutospacing="1" w:after="100" w:afterAutospacing="1"/>
        <w:rPr>
          <w:rFonts w:ascii="Outfit" w:hAnsi="Outfit"/>
          <w:color w:val="231C4E"/>
          <w:sz w:val="28"/>
          <w:szCs w:val="28"/>
          <w:lang w:val="de-DE"/>
        </w:rPr>
      </w:pPr>
      <w:r>
        <w:rPr>
          <w:rFonts w:ascii="Outfit" w:hAnsi="Outfit"/>
          <w:color w:val="231C4E"/>
          <w:sz w:val="28"/>
          <w:szCs w:val="28"/>
          <w:lang w:val="gd"/>
        </w:rPr>
        <w:t>Bruidhinn mu shlàinte inntinn agus cur an aghaidh stiogma.</w:t>
      </w:r>
    </w:p>
    <w:p w14:paraId="704C83A7" w14:textId="77777777" w:rsidR="00AB4262" w:rsidRPr="00966798" w:rsidRDefault="00AB4262" w:rsidP="00AB4262">
      <w:pPr>
        <w:numPr>
          <w:ilvl w:val="0"/>
          <w:numId w:val="7"/>
        </w:numPr>
        <w:shd w:val="clear" w:color="auto" w:fill="FFFFFF"/>
        <w:spacing w:before="100" w:beforeAutospacing="1" w:after="100" w:afterAutospacing="1"/>
        <w:rPr>
          <w:rFonts w:ascii="Outfit" w:hAnsi="Outfit"/>
          <w:color w:val="231C4E"/>
          <w:sz w:val="28"/>
          <w:szCs w:val="28"/>
          <w:lang w:val="de-DE"/>
        </w:rPr>
      </w:pPr>
      <w:r>
        <w:rPr>
          <w:rFonts w:ascii="Outfit" w:hAnsi="Outfit"/>
          <w:color w:val="231C4E"/>
          <w:sz w:val="28"/>
          <w:szCs w:val="28"/>
          <w:lang w:val="gd"/>
        </w:rPr>
        <w:t>Daoine òga a stiùireadh gu cuideachadh.</w:t>
      </w:r>
    </w:p>
    <w:p w14:paraId="42637EED" w14:textId="77777777" w:rsidR="00AB4262" w:rsidRPr="00966798" w:rsidRDefault="00AB4262" w:rsidP="00AB4262">
      <w:pPr>
        <w:numPr>
          <w:ilvl w:val="0"/>
          <w:numId w:val="7"/>
        </w:numPr>
        <w:shd w:val="clear" w:color="auto" w:fill="FFFFFF"/>
        <w:spacing w:before="100" w:beforeAutospacing="1"/>
        <w:rPr>
          <w:rFonts w:ascii="Outfit" w:hAnsi="Outfit"/>
          <w:color w:val="231C4E"/>
          <w:sz w:val="28"/>
          <w:szCs w:val="28"/>
          <w:lang w:val="de-DE"/>
        </w:rPr>
      </w:pPr>
      <w:r>
        <w:rPr>
          <w:rFonts w:ascii="Outfit" w:hAnsi="Outfit"/>
          <w:color w:val="231C4E"/>
          <w:sz w:val="28"/>
          <w:szCs w:val="28"/>
          <w:lang w:val="gd"/>
        </w:rPr>
        <w:t>Taic aon-ri-aon a thoirt seachad san sgoil le bhith a’ tabhann coidseadh agus comhairleachadh slàinte inntinn.</w:t>
      </w:r>
    </w:p>
    <w:p w14:paraId="7E091B3E"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Chruthaich luchd-obrach brannd ‘it’s all about me’, le ‘me’ a’ seasamh airson ‘Mental Emotional’. Mar phàirt den bhranndadh, thug luchd-obrach a-steach suaicheantas slàinte inntinn ‘Elphie’, ailbhean soilleir, orains. Chaidh seo a dhealbhadh gus cuimhneachadh do dhaoine òga, teaghlaichean agus luchd-obrach gum bu chòir dèiligeadh ri slàinte inntinn ann an dòigh dheimhinneach, fhor-ghnìomhach agus gun a bhith ga chur gu aon taobh mar ‘ailbhean san t-seòmar’. Tha an suaicheantas ga chleachdadh ann an taisbeanaidhean timcheall na sgoile, agus air a thoirt air cuairtean sgoile agus tursan gu farpaisean spòrs. Tha seo a’ cuideachadh le bhith a’ sgaoileadh na teachdaireachd mu shlàinte inntinn agus sunnd.</w:t>
      </w:r>
    </w:p>
    <w:p w14:paraId="3E670EDD" w14:textId="77777777" w:rsidR="00AB4262" w:rsidRPr="00AB4262" w:rsidRDefault="00AB4262" w:rsidP="00AB4262">
      <w:pPr>
        <w:shd w:val="clear" w:color="auto" w:fill="FFFFFF"/>
        <w:spacing w:before="100" w:beforeAutospacing="1" w:after="100" w:afterAutospacing="1"/>
        <w:rPr>
          <w:rFonts w:ascii="Outfit" w:hAnsi="Outfit"/>
          <w:color w:val="231C4E"/>
          <w:sz w:val="28"/>
          <w:szCs w:val="28"/>
        </w:rPr>
      </w:pPr>
      <w:r>
        <w:rPr>
          <w:rFonts w:ascii="Outfit" w:hAnsi="Outfit"/>
          <w:color w:val="231C4E"/>
          <w:sz w:val="28"/>
          <w:szCs w:val="28"/>
          <w:lang w:val="gd"/>
        </w:rPr>
        <w:t>Tha luchd-obrach agus daoine òga air ceumannan a ghabhail gus slàinte inntinn dheimhinneach adhartachadh tro bhuidhnean oideachaidh, cruinneachaidhean sgoile, gnìomhan compàirteachaidh agus le bhith a’ fiathachadh luchd-labhairt. Tha an sgoil air seachdain slàinte inntinn bhliadhnail a thoirt a-steach.</w:t>
      </w:r>
    </w:p>
    <w:p w14:paraId="12B1F926"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Tha àrd-stiùirichean air trèanadh a chur air adhart do dhaoine òga agus luchd-obrach. Tha Curaidhean Slàinte Inntinn ann am bliadhnaichean ÀS1-ÀS6 a’ brosnachadh slàinte inntinn, a’ tabhann taic agus a’ toirt seachad foghlam cho-aoisean. Tha còrr is 20 neach-obrach air trèanadh a bharrachd a dhèanamh ann a bhith a’ toirt taic do dhaoine òga aig àm èiginn.</w:t>
      </w:r>
    </w:p>
    <w:p w14:paraId="50AFD782"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Tha luchd-obrach air goireasan didseatach a leasachadh gus taic a thoirt do shunnd. Tha ‘putan Elphie’ air a h-uile duilleag-deasg coimpiutair a’ fosgladh foirm sunnd airson draghan sam bith innse. Tha luchd-obrach cuideachd air </w:t>
      </w:r>
      <w:hyperlink r:id="rId6" w:tgtFrame="_blank" w:history="1">
        <w:r>
          <w:rPr>
            <w:rFonts w:ascii="Outfit" w:hAnsi="Outfit"/>
            <w:color w:val="0065BD"/>
            <w:sz w:val="28"/>
            <w:szCs w:val="28"/>
            <w:u w:val="single"/>
            <w:lang w:val="gd"/>
          </w:rPr>
          <w:t>làrach-lìn slàinte inntinn Àrd-sgoil Uallais</w:t>
        </w:r>
      </w:hyperlink>
      <w:r>
        <w:rPr>
          <w:rFonts w:ascii="Outfit" w:hAnsi="Outfit"/>
          <w:color w:val="231C4E"/>
          <w:sz w:val="28"/>
          <w:szCs w:val="28"/>
          <w:lang w:val="gd"/>
        </w:rPr>
        <w:t> a leasachadh anns a bheil ceanglaichean, fiosrachadh agus goireasan do dhaoine òga, luchd-obrach agus teaghlaichean. </w:t>
      </w:r>
    </w:p>
    <w:p w14:paraId="395AE75A" w14:textId="77777777" w:rsidR="00AB4262"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lastRenderedPageBreak/>
        <w:t>Chuir luchd-obrach air dòigh co-labhairt aghaidh ri aghaidh gus deagh chleachdadh a cho-roinn le sgoiltean eile air feadh na h-Alba. Bha 75 sgoiltean an làthair. Bha seo mar fhreagairt do dh’ùidh a bha a’ sìor fhàs bho sgoiltean eile san obair a bha Àrd-sgoil Uallais a’ dèanamh gus deagh shlàinte inntinn agus sunnd adhartachadh.</w:t>
      </w:r>
    </w:p>
    <w:p w14:paraId="6C681727" w14:textId="77777777" w:rsidR="00966798" w:rsidRPr="00966798" w:rsidRDefault="00966798" w:rsidP="00AB4262">
      <w:pPr>
        <w:shd w:val="clear" w:color="auto" w:fill="FFFFFF"/>
        <w:spacing w:before="100" w:beforeAutospacing="1" w:after="100" w:afterAutospacing="1"/>
        <w:rPr>
          <w:rFonts w:ascii="Outfit" w:hAnsi="Outfit"/>
          <w:color w:val="231C4E"/>
          <w:sz w:val="28"/>
          <w:szCs w:val="28"/>
          <w:lang w:val="gd"/>
        </w:rPr>
      </w:pPr>
    </w:p>
    <w:p w14:paraId="7710123D" w14:textId="0489E676" w:rsidR="00AB4262" w:rsidRPr="00AB4262" w:rsidRDefault="00AB4262" w:rsidP="00AB4262">
      <w:pPr>
        <w:shd w:val="clear" w:color="auto" w:fill="FFFFFF"/>
        <w:spacing w:before="100" w:beforeAutospacing="1" w:after="100" w:afterAutospacing="1"/>
        <w:rPr>
          <w:rFonts w:ascii="Outfit" w:hAnsi="Outfit"/>
          <w:color w:val="231C4E"/>
          <w:sz w:val="32"/>
          <w:szCs w:val="32"/>
        </w:rPr>
      </w:pPr>
      <w:r>
        <w:rPr>
          <w:rFonts w:ascii="Outfit" w:hAnsi="Outfit"/>
          <w:b/>
          <w:bCs/>
          <w:color w:val="231C4E"/>
          <w:sz w:val="32"/>
          <w:szCs w:val="32"/>
          <w:lang w:val="gd"/>
        </w:rPr>
        <w:t>Dè a’ bhuaidh sheasmhach a tha air a bhith ann</w:t>
      </w:r>
    </w:p>
    <w:p w14:paraId="3E98A286" w14:textId="77777777" w:rsidR="00AB4262" w:rsidRPr="00AB4262" w:rsidRDefault="00AB4262" w:rsidP="00AB4262">
      <w:pPr>
        <w:shd w:val="clear" w:color="auto" w:fill="FFFFFF"/>
        <w:spacing w:before="100" w:beforeAutospacing="1" w:after="100" w:afterAutospacing="1"/>
        <w:rPr>
          <w:rFonts w:ascii="Outfit" w:hAnsi="Outfit"/>
          <w:color w:val="231C4E"/>
          <w:sz w:val="28"/>
          <w:szCs w:val="28"/>
        </w:rPr>
      </w:pPr>
      <w:r>
        <w:rPr>
          <w:rFonts w:ascii="Outfit" w:hAnsi="Outfit"/>
          <w:color w:val="231C4E"/>
          <w:sz w:val="28"/>
          <w:szCs w:val="28"/>
          <w:lang w:val="gd"/>
        </w:rPr>
        <w:t>Tha Àrd-sgoil Uallais air a bhith comasach air an stiogma mu shlàinte inntinn a lùghdachadh gu h-èifeachdach. Tha seo ri fhaicinn ann an suirbhidhean sgoilearan a tha a’ nochdadh gu bheil daoine òga nas deònaiche bruidhinn air an slàinte inntinn. Tha luchd-obrach cuideachd ag aithris gu bheil còmhraidhean mu shunnd air fàs nas fhosgailte. Tha barrachd eòlais aig daoine òga, teaghlaichean agus luchd-obrach air dè a th’ ann an slàinte inntinn agus mar a choimheadas iad às an dèidh fhèin agus às dèidh a chèile. Tha toraidhean nan suirbhidhean a’ sealltainn gu bheil barrachd mothachaidh aig coimhearsnachd na sgoile air ro-innleachdan dèiligidh agus mar a chomharraicheas iad rabhadh air droch shlàinte inntinn. Tha daoine òga nas comasaich air ro-innleachdan dèiligidh pearsanta aithneachadh agus tha barrachd mothachaidh aca air càite an iarr iad taic. Bidh luchd-ionnsachaidh a’ brosnachadh an co-aoisean gus taic iarraidh.</w:t>
      </w:r>
    </w:p>
    <w:p w14:paraId="009FCBF8"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Bidh daoine òga thar gach buidheann bliadhna an sàs ann an gnìomhachdan nas cunbhalaiche. Mar eisimpleir, ann am buidhnean oideachaidh, leasanan slàinte is sunnd agus gnìomhachdan làn-sgoile gus taic a thoirt do shlàinte inntinn nas fheàrr.</w:t>
      </w:r>
    </w:p>
    <w:p w14:paraId="0D60A20B"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 xml:space="preserve">Tha daoine òga a dh’fheumas taic chuimsichte fa leth a’ buannachadh bho choidseadh agus comhairleachadh slàinte inntinn agus tha an sgoil ag aithris thoraidhean fìor mhath. Tha luchd-obrach air leasachaidhean a chlàradh ann an reataichean crìochnachaidh chùrsaichean agus làthaireachd dhaoine òga a tha a’ faighinn eadar-theachdan pearsanaichte. Tha daoine òga a’ gabhail gu math ri taic agus faodaidh iad bruidhinn gu fosgailte mu mar a leasaicheas iad ro-innleachdan dèiligidh agus fèin-chùram. Tha an sgoil air an cothrom air taic a mheudachadh gu mòr do dhaoine òga. Tha seo a’ toirt a-steach daoine òga le smuaintean fèin-mharbhaidh. Bidh na daoine òga seo a’ faighinn </w:t>
      </w:r>
      <w:r>
        <w:rPr>
          <w:rFonts w:ascii="Outfit" w:hAnsi="Outfit"/>
          <w:color w:val="231C4E"/>
          <w:sz w:val="28"/>
          <w:szCs w:val="28"/>
          <w:lang w:val="gd"/>
        </w:rPr>
        <w:lastRenderedPageBreak/>
        <w:t>taic bho luchd-obrach a tha air trèanadh a bharrachd fhaighinn ann an slàinte inntinn. Tha taic do dhaoine òga air a sgrùdadh leis a’ cheannard bliadhna aca ann an co-òrdanachadh le tidsearan cùraim threòrachail.  Bidh iad a’ toirt seachad sgrùdaidhean tric agus a’ toirt taic do thar-chur gu proifeiseantaich. Ma tha e iomchaidh, tha seo air a mhìneachadh ann am planaichean taice a bharrachd.</w:t>
      </w:r>
    </w:p>
    <w:p w14:paraId="4F353545"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Tha luchd-obrach na sgoile air sgoiltean eile a chuideachadh gus an obair air slàinte inntinn agus sunnd a leasachadh. Tha buidheann carthannais air cuid de ghoireasan a chruthaich an sgoil a ghabhail os làimh airson an cleachdadh gu nàiseanta. Bidh daoine òga a tha nan ‘Curaidhean Slàinte Inntinn’ a’ dealbhadh ghnìomhachdan, a’ lìbhrigeadh chruinneachaidhean sgoile agus air bruidhinn aig tachartasan air feadh na dùthcha mun obair aca. Tha iad air leth moiteil às na dòighean a tha an sgoil a’ toirt taic dhaibh. O chionn ghoirid leasaich agus lìbhrig an sgoil seisean trèanaidh do luchd-obrach san Spàinn, san Eadailt agus san Fhionnlainn gus an cuideachadh le bhith a’ cruthachadh modail co-choltach anns na sgoiltean aca fhèin.</w:t>
      </w:r>
    </w:p>
    <w:p w14:paraId="47498307"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Tha barrachd eòlais agus misneachd aig luchd-obrach ann a bhith a’ toirt taic do dhaoine ag innse mu dhroch shlàinte inntinn agus ag aithneachadh nan soidhnichean rabhaidh ann an daoine òga agus co-obraichean. Bidh iad ag èisteachd, a’ toirt seachad taic agus a’ stiùireadh gu goireasan no taic iomchaidh. Bidh iad a’ cleachdadh foirmean slàinte inntinn is sunnd ‘Elphie’ gus fiosrachadh a cho-roinn gu sgiobalta. A bharrachd air sin, bidh luchd-obrach a’ sireadh taic slàinte inntinn dhaibh fhèin agus do chàch bho cho-obraichean aig a bheil trèanadh.</w:t>
      </w:r>
    </w:p>
    <w:p w14:paraId="6A34755D"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Tha suirbhidhean sgoile ag aithris deagh bhuaidh air teaghlaichean. Tha a’ mhòr-chuid de luchd-freagairt ag aontachadh, no ag aontachadh gu làidir, gu bheil cultar agus feallsanachd aig Àrd-sgoil Uallais a tha a' cuimseachadh air slàinte inntinn. Tha a’ mhòr-chuid de phàrantan ag aithris gu bheil iad a’ faireachdainn misneachail ann a bhith ag aithneachadh soidhnichean droch shlàinte inntinn nam pàiste.</w:t>
      </w:r>
    </w:p>
    <w:p w14:paraId="7987581C" w14:textId="77777777" w:rsidR="00AB4262" w:rsidRPr="00966798" w:rsidRDefault="00AB4262" w:rsidP="00AB4262">
      <w:pPr>
        <w:shd w:val="clear" w:color="auto" w:fill="FFFFFF"/>
        <w:spacing w:before="100" w:beforeAutospacing="1" w:after="100" w:afterAutospacing="1"/>
        <w:rPr>
          <w:rFonts w:ascii="Outfit" w:hAnsi="Outfit"/>
          <w:color w:val="231C4E"/>
          <w:sz w:val="28"/>
          <w:szCs w:val="28"/>
          <w:lang w:val="gd"/>
        </w:rPr>
      </w:pPr>
      <w:r>
        <w:rPr>
          <w:rFonts w:ascii="Outfit" w:hAnsi="Outfit"/>
          <w:color w:val="231C4E"/>
          <w:sz w:val="28"/>
          <w:szCs w:val="28"/>
          <w:lang w:val="gd"/>
        </w:rPr>
        <w:t>Às dèidh don phrògram tòiseachadh, thàinig àrdachadh ann an làthaireachd, agus cinn-uidhe dheimhinneach do sgoilearan às dèidh dhaibh an sgoil fhàgail. Aig àm an sgrùdaidh bha làthaireachd a rèir dhùilean nàiseanta agus chaidh cha mhòr a h-uile neach òg gu ceann-</w:t>
      </w:r>
      <w:r>
        <w:rPr>
          <w:rFonts w:ascii="Outfit" w:hAnsi="Outfit"/>
          <w:color w:val="231C4E"/>
          <w:sz w:val="28"/>
          <w:szCs w:val="28"/>
          <w:lang w:val="gd"/>
        </w:rPr>
        <w:lastRenderedPageBreak/>
        <w:t>uidhe dheimhinneach às dèidh an sgoil fhàgail. Tha an àireamh de dh’às-dùnaidhean air a dhol an lùghad cuideachd, agus an àireamh gu math nas ìsle na an cuibheas nàiseanta aig àm an sgrùdaidh.</w:t>
      </w:r>
    </w:p>
    <w:p w14:paraId="782104D5" w14:textId="77777777" w:rsidR="00AB4262" w:rsidRPr="00966798" w:rsidRDefault="00AB4262" w:rsidP="00B561C0">
      <w:pPr>
        <w:rPr>
          <w:lang w:val="gd"/>
        </w:rPr>
      </w:pPr>
    </w:p>
    <w:sectPr w:rsidR="00AB4262" w:rsidRPr="0096679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w:altName w:val="Calibri"/>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238571A"/>
    <w:multiLevelType w:val="multilevel"/>
    <w:tmpl w:val="9AE6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866676078">
    <w:abstractNumId w:val="2"/>
  </w:num>
  <w:num w:numId="2" w16cid:durableId="997882135">
    <w:abstractNumId w:val="0"/>
  </w:num>
  <w:num w:numId="3" w16cid:durableId="959454866">
    <w:abstractNumId w:val="0"/>
  </w:num>
  <w:num w:numId="4" w16cid:durableId="569265846">
    <w:abstractNumId w:val="0"/>
  </w:num>
  <w:num w:numId="5" w16cid:durableId="1171414448">
    <w:abstractNumId w:val="2"/>
  </w:num>
  <w:num w:numId="6" w16cid:durableId="1498572674">
    <w:abstractNumId w:val="0"/>
  </w:num>
  <w:num w:numId="7" w16cid:durableId="1362394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62"/>
    <w:rsid w:val="00027C27"/>
    <w:rsid w:val="000C0CF4"/>
    <w:rsid w:val="001D175E"/>
    <w:rsid w:val="00281579"/>
    <w:rsid w:val="00306C61"/>
    <w:rsid w:val="0037582B"/>
    <w:rsid w:val="00661E56"/>
    <w:rsid w:val="00857548"/>
    <w:rsid w:val="008E61C4"/>
    <w:rsid w:val="00966798"/>
    <w:rsid w:val="009B7615"/>
    <w:rsid w:val="009D1A2D"/>
    <w:rsid w:val="00A6604F"/>
    <w:rsid w:val="00AB4262"/>
    <w:rsid w:val="00B36534"/>
    <w:rsid w:val="00B51BDC"/>
    <w:rsid w:val="00B561C0"/>
    <w:rsid w:val="00B773CE"/>
    <w:rsid w:val="00C91823"/>
    <w:rsid w:val="00D008AB"/>
    <w:rsid w:val="00FA4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7484"/>
  <w15:chartTrackingRefBased/>
  <w15:docId w15:val="{A002A529-44EE-4845-8BF4-CB060403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AB42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42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42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42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42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42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AB4262"/>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AB4262"/>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AB4262"/>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AB4262"/>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AB4262"/>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AB4262"/>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AB42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262"/>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B42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262"/>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B42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4262"/>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AB4262"/>
    <w:pPr>
      <w:ind w:left="720"/>
      <w:contextualSpacing/>
    </w:pPr>
  </w:style>
  <w:style w:type="character" w:styleId="IntenseEmphasis">
    <w:name w:val="Intense Emphasis"/>
    <w:basedOn w:val="DefaultParagraphFont"/>
    <w:uiPriority w:val="21"/>
    <w:qFormat/>
    <w:rsid w:val="00AB4262"/>
    <w:rPr>
      <w:i/>
      <w:iCs/>
      <w:color w:val="0F4761" w:themeColor="accent1" w:themeShade="BF"/>
    </w:rPr>
  </w:style>
  <w:style w:type="paragraph" w:styleId="IntenseQuote">
    <w:name w:val="Intense Quote"/>
    <w:basedOn w:val="Normal"/>
    <w:next w:val="Normal"/>
    <w:link w:val="IntenseQuoteChar"/>
    <w:uiPriority w:val="30"/>
    <w:qFormat/>
    <w:rsid w:val="00AB4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262"/>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AB4262"/>
    <w:rPr>
      <w:b/>
      <w:bCs/>
      <w:smallCaps/>
      <w:color w:val="0F4761" w:themeColor="accent1" w:themeShade="BF"/>
      <w:spacing w:val="5"/>
    </w:rPr>
  </w:style>
  <w:style w:type="character" w:styleId="Hyperlink">
    <w:name w:val="Hyperlink"/>
    <w:basedOn w:val="DefaultParagraphFont"/>
    <w:uiPriority w:val="99"/>
    <w:unhideWhenUsed/>
    <w:rsid w:val="00AB4262"/>
    <w:rPr>
      <w:color w:val="467886" w:themeColor="hyperlink"/>
      <w:u w:val="single"/>
    </w:rPr>
  </w:style>
  <w:style w:type="character" w:styleId="UnresolvedMention">
    <w:name w:val="Unresolved Mention"/>
    <w:basedOn w:val="DefaultParagraphFont"/>
    <w:uiPriority w:val="99"/>
    <w:semiHidden/>
    <w:unhideWhenUsed/>
    <w:rsid w:val="00AB4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google.com/stirlingschools.net/whs-mwhb/home" TargetMode="External"/><Relationship Id="rId5" Type="http://schemas.openxmlformats.org/officeDocument/2006/relationships/hyperlink" Target="https://www.gov.scot/collections/scottish-index-of-multiple-deprivation-20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Dòigh-obrach làn-sgoile airson slàinte inntinn is sunnd a leasachadh aig Àrd-sgoil Uallais</dc:title>
  <dc:subject/>
  <dc:creator>Rachael Moore</dc:creator>
  <cp:keywords/>
  <dc:description/>
  <cp:lastModifiedBy>Jeremy Stevenson</cp:lastModifiedBy>
  <cp:revision>3</cp:revision>
  <dcterms:created xsi:type="dcterms:W3CDTF">2026-01-21T16:14:00Z</dcterms:created>
  <dcterms:modified xsi:type="dcterms:W3CDTF">2026-01-21T16:14:00Z</dcterms:modified>
</cp:coreProperties>
</file>